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C9FFF3" w14:textId="1EEF1CD5" w:rsidR="00F822B9" w:rsidRDefault="00C95FF0" w:rsidP="00F822B9">
      <w:pPr>
        <w:spacing w:line="280" w:lineRule="exact"/>
        <w:rPr>
          <w:rFonts w:asciiTheme="minorEastAsia" w:hAnsiTheme="minorEastAsia"/>
          <w:szCs w:val="21"/>
        </w:rPr>
      </w:pPr>
      <w:r>
        <w:rPr>
          <w:rFonts w:asciiTheme="majorEastAsia" w:eastAsiaTheme="majorEastAsia" w:hAnsiTheme="majorEastAsia" w:hint="eastAsia"/>
          <w:noProof/>
          <w:sz w:val="20"/>
          <w:lang w:val="ja-JP"/>
        </w:rPr>
        <mc:AlternateContent>
          <mc:Choice Requires="wpg">
            <w:drawing>
              <wp:anchor distT="0" distB="0" distL="114300" distR="114300" simplePos="0" relativeHeight="251810816" behindDoc="0" locked="0" layoutInCell="1" allowOverlap="1" wp14:anchorId="65E9AE73" wp14:editId="279EDB59">
                <wp:simplePos x="0" y="0"/>
                <wp:positionH relativeFrom="margin">
                  <wp:posOffset>2540</wp:posOffset>
                </wp:positionH>
                <wp:positionV relativeFrom="page">
                  <wp:posOffset>3305175</wp:posOffset>
                </wp:positionV>
                <wp:extent cx="3014980" cy="438150"/>
                <wp:effectExtent l="0" t="0" r="0" b="0"/>
                <wp:wrapSquare wrapText="bothSides"/>
                <wp:docPr id="40" name="グループ化 40"/>
                <wp:cNvGraphicFramePr/>
                <a:graphic xmlns:a="http://schemas.openxmlformats.org/drawingml/2006/main">
                  <a:graphicData uri="http://schemas.microsoft.com/office/word/2010/wordprocessingGroup">
                    <wpg:wgp>
                      <wpg:cNvGrpSpPr/>
                      <wpg:grpSpPr>
                        <a:xfrm>
                          <a:off x="0" y="0"/>
                          <a:ext cx="3014980" cy="438150"/>
                          <a:chOff x="0" y="-114300"/>
                          <a:chExt cx="3014980" cy="438150"/>
                        </a:xfrm>
                      </wpg:grpSpPr>
                      <pic:pic xmlns:pic="http://schemas.openxmlformats.org/drawingml/2006/picture">
                        <pic:nvPicPr>
                          <pic:cNvPr id="4" name="図 4" descr="背景パターン&#10;&#10;自動的に生成された説明"/>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14300"/>
                            <a:ext cx="3014980" cy="382905"/>
                          </a:xfrm>
                          <a:prstGeom prst="rect">
                            <a:avLst/>
                          </a:prstGeom>
                        </pic:spPr>
                      </pic:pic>
                      <wps:wsp>
                        <wps:cNvPr id="15" name="テキスト ボックス 15"/>
                        <wps:cNvSpPr txBox="1"/>
                        <wps:spPr>
                          <a:xfrm>
                            <a:off x="38100" y="-114300"/>
                            <a:ext cx="2495550" cy="438150"/>
                          </a:xfrm>
                          <a:prstGeom prst="rect">
                            <a:avLst/>
                          </a:prstGeom>
                          <a:noFill/>
                          <a:ln w="6350">
                            <a:noFill/>
                          </a:ln>
                        </wps:spPr>
                        <wps:txbx>
                          <w:txbxContent>
                            <w:p w14:paraId="1AA494BC" w14:textId="77777777" w:rsidR="00C95FF0" w:rsidRPr="009752E6" w:rsidRDefault="00C95FF0" w:rsidP="00C95FF0">
                              <w:pPr>
                                <w:jc w:val="left"/>
                                <w:rPr>
                                  <w:rFonts w:ascii="小塚ゴシック Pro M" w:eastAsia="小塚ゴシック Pro M" w:hAnsi="小塚ゴシック Pro M"/>
                                  <w:b/>
                                  <w:bCs/>
                                  <w:color w:val="FFFFFF" w:themeColor="background1"/>
                                  <w:sz w:val="32"/>
                                  <w:szCs w:val="32"/>
                                </w:rPr>
                              </w:pPr>
                              <w:r w:rsidRPr="009752E6">
                                <w:rPr>
                                  <w:rFonts w:ascii="小塚ゴシック Pro M" w:eastAsia="小塚ゴシック Pro M" w:hAnsi="小塚ゴシック Pro M" w:hint="eastAsia"/>
                                  <w:b/>
                                  <w:bCs/>
                                  <w:color w:val="FFFFFF" w:themeColor="background1"/>
                                  <w:sz w:val="32"/>
                                  <w:szCs w:val="32"/>
                                </w:rPr>
                                <w:t>例 会 日 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E9AE73" id="グループ化 40" o:spid="_x0000_s1026" style="position:absolute;left:0;text-align:left;margin-left:.2pt;margin-top:260.25pt;width:237.4pt;height:34.5pt;z-index:251810816;mso-position-horizontal-relative:margin;mso-position-vertical-relative:page;mso-height-relative:margin" coordorigin=",-1143" coordsize="30149,4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alt="背景パターン&#10;&#10;自動的に生成された説明" style="position:absolute;top:-1143;width:301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">
                  <v:imagedata r:id="rId9" o:title="背景パターン&#10;&#10;自動的に生成された説明"/>
                </v:shape>
                <v:shapetype id="_x0000_t202" coordsize="21600,21600" o:spt="202" path="m,l,21600r21600,l21600,xe">
                  <v:stroke joinstyle="miter"/>
                  <v:path gradientshapeok="t" o:connecttype="rect"/>
                </v:shapetype>
                <v:shape id="テキスト ボックス 15" o:spid="_x0000_s1028" type="#_x0000_t202" style="position:absolute;left:381;top:-1143;width:2495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" filled="f" stroked="f" strokeweight=".5pt">
                  <v:textbox>
                    <w:txbxContent>
                      <w:p w14:paraId="1AA494BC" w14:textId="77777777" w:rsidR="00C95FF0" w:rsidRPr="009752E6" w:rsidRDefault="00C95FF0" w:rsidP="00C95FF0">
                        <w:pPr>
                          <w:jc w:val="left"/>
                          <w:rPr>
                            <w:rFonts w:ascii="小塚ゴシック Pro M" w:eastAsia="小塚ゴシック Pro M" w:hAnsi="小塚ゴシック Pro M"/>
                            <w:b/>
                            <w:bCs/>
                            <w:color w:val="FFFFFF" w:themeColor="background1"/>
                            <w:sz w:val="32"/>
                            <w:szCs w:val="32"/>
                          </w:rPr>
                        </w:pPr>
                        <w:r w:rsidRPr="009752E6">
                          <w:rPr>
                            <w:rFonts w:ascii="小塚ゴシック Pro M" w:eastAsia="小塚ゴシック Pro M" w:hAnsi="小塚ゴシック Pro M" w:hint="eastAsia"/>
                            <w:b/>
                            <w:bCs/>
                            <w:color w:val="FFFFFF" w:themeColor="background1"/>
                            <w:sz w:val="32"/>
                            <w:szCs w:val="32"/>
                          </w:rPr>
                          <w:t>例 会 日 誌</w:t>
                        </w:r>
                      </w:p>
                    </w:txbxContent>
                  </v:textbox>
                </v:shape>
                <w10:wrap type="square" anchorx="margin" anchory="page"/>
              </v:group>
            </w:pict>
          </mc:Fallback>
        </mc:AlternateContent>
      </w:r>
      <w:r w:rsidRPr="005B63D2">
        <w:rPr>
          <w:rFonts w:ascii="ＭＳ 明朝" w:hAnsi="ＭＳ 明朝"/>
          <w:b/>
          <w:bCs/>
          <w:noProof/>
          <w:kern w:val="0"/>
        </w:rPr>
        <w:drawing>
          <wp:anchor distT="0" distB="0" distL="114300" distR="114300" simplePos="0" relativeHeight="251769856" behindDoc="0" locked="0" layoutInCell="1" allowOverlap="1" wp14:anchorId="65FEAAA1" wp14:editId="500A32ED">
            <wp:simplePos x="0" y="0"/>
            <wp:positionH relativeFrom="margin">
              <wp:align>right</wp:align>
            </wp:positionH>
            <wp:positionV relativeFrom="page">
              <wp:posOffset>800735</wp:posOffset>
            </wp:positionV>
            <wp:extent cx="6297930" cy="2432050"/>
            <wp:effectExtent l="0" t="0" r="7620" b="6350"/>
            <wp:wrapTopAndBottom/>
            <wp:docPr id="1"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7930" cy="2432050"/>
                    </a:xfrm>
                    <a:prstGeom prst="rect">
                      <a:avLst/>
                    </a:prstGeom>
                  </pic:spPr>
                </pic:pic>
              </a:graphicData>
            </a:graphic>
          </wp:anchor>
        </w:drawing>
      </w:r>
      <w:r w:rsidR="00F822B9" w:rsidRPr="005B63D2">
        <w:rPr>
          <w:rFonts w:asciiTheme="minorEastAsia" w:hAnsiTheme="minorEastAsia" w:hint="eastAsia"/>
          <w:b/>
          <w:bCs/>
          <w:szCs w:val="21"/>
        </w:rPr>
        <w:t>□</w:t>
      </w:r>
      <w:r w:rsidR="00F822B9" w:rsidRPr="005B63D2">
        <w:rPr>
          <w:rFonts w:asciiTheme="majorEastAsia" w:eastAsiaTheme="majorEastAsia" w:hAnsiTheme="majorEastAsia" w:hint="eastAsia"/>
          <w:b/>
          <w:bCs/>
          <w:szCs w:val="21"/>
        </w:rPr>
        <w:t>司　　会</w:t>
      </w:r>
      <w:r w:rsidR="00F822B9">
        <w:rPr>
          <w:rFonts w:asciiTheme="minorEastAsia" w:hAnsiTheme="minorEastAsia" w:hint="eastAsia"/>
          <w:szCs w:val="21"/>
        </w:rPr>
        <w:t xml:space="preserve">　　　　　吉田　　穣君</w:t>
      </w:r>
    </w:p>
    <w:p w14:paraId="66D6C601" w14:textId="314E9FEF" w:rsidR="000D12A4" w:rsidRPr="001D3FF7" w:rsidRDefault="000D12A4" w:rsidP="000D12A4">
      <w:pPr>
        <w:spacing w:line="280" w:lineRule="exact"/>
        <w:rPr>
          <w:rFonts w:asciiTheme="minorEastAsia" w:hAnsiTheme="minorEastAsia"/>
          <w:szCs w:val="21"/>
        </w:rPr>
      </w:pPr>
      <w:r w:rsidRPr="005B63D2">
        <w:rPr>
          <w:rFonts w:asciiTheme="minorEastAsia" w:hAnsiTheme="minorEastAsia" w:hint="eastAsia"/>
          <w:b/>
          <w:bCs/>
          <w:szCs w:val="21"/>
        </w:rPr>
        <w:t>□</w:t>
      </w:r>
      <w:r w:rsidRPr="005B63D2">
        <w:rPr>
          <w:rFonts w:asciiTheme="majorEastAsia" w:eastAsiaTheme="majorEastAsia" w:hAnsiTheme="majorEastAsia" w:hint="eastAsia"/>
          <w:b/>
          <w:bCs/>
          <w:szCs w:val="21"/>
        </w:rPr>
        <w:t>開会点鐘</w:t>
      </w:r>
      <w:r>
        <w:rPr>
          <w:rFonts w:asciiTheme="minorEastAsia" w:hAnsiTheme="minorEastAsia" w:hint="eastAsia"/>
          <w:szCs w:val="21"/>
        </w:rPr>
        <w:t xml:space="preserve">　　　　　山崎　芳雄君</w:t>
      </w:r>
    </w:p>
    <w:p w14:paraId="58770222" w14:textId="558365BE" w:rsidR="000D12A4" w:rsidRDefault="000D12A4" w:rsidP="000D12A4">
      <w:pPr>
        <w:spacing w:line="280" w:lineRule="exact"/>
        <w:rPr>
          <w:rFonts w:asciiTheme="minorEastAsia" w:hAnsiTheme="minorEastAsia"/>
          <w:szCs w:val="21"/>
        </w:rPr>
      </w:pPr>
      <w:r w:rsidRPr="005B63D2">
        <w:rPr>
          <w:rFonts w:asciiTheme="minorEastAsia" w:hAnsiTheme="minorEastAsia" w:hint="eastAsia"/>
          <w:b/>
          <w:bCs/>
          <w:szCs w:val="21"/>
        </w:rPr>
        <w:t>□</w:t>
      </w:r>
      <w:r w:rsidRPr="005B63D2">
        <w:rPr>
          <w:rFonts w:asciiTheme="majorEastAsia" w:eastAsiaTheme="majorEastAsia" w:hAnsiTheme="majorEastAsia"/>
          <w:b/>
          <w:bCs/>
          <w:szCs w:val="21"/>
        </w:rPr>
        <w:t>R</w:t>
      </w:r>
      <w:r w:rsidRPr="005B63D2">
        <w:rPr>
          <w:rFonts w:asciiTheme="majorEastAsia" w:eastAsiaTheme="majorEastAsia" w:hAnsiTheme="majorEastAsia" w:hint="eastAsia"/>
          <w:b/>
          <w:bCs/>
          <w:szCs w:val="21"/>
        </w:rPr>
        <w:t>ソング</w:t>
      </w:r>
      <w:r>
        <w:rPr>
          <w:rFonts w:asciiTheme="minorEastAsia" w:hAnsiTheme="minorEastAsia" w:hint="eastAsia"/>
          <w:szCs w:val="21"/>
        </w:rPr>
        <w:t xml:space="preserve">　　『</w:t>
      </w:r>
      <w:r w:rsidR="00412925">
        <w:rPr>
          <w:rFonts w:asciiTheme="minorEastAsia" w:hAnsiTheme="minorEastAsia" w:hint="eastAsia"/>
          <w:szCs w:val="21"/>
        </w:rPr>
        <w:t>上田六文銭R</w:t>
      </w:r>
      <w:r w:rsidR="00412925">
        <w:rPr>
          <w:rFonts w:asciiTheme="minorEastAsia" w:hAnsiTheme="minorEastAsia"/>
          <w:szCs w:val="21"/>
        </w:rPr>
        <w:t>C</w:t>
      </w:r>
      <w:r w:rsidR="00412925">
        <w:rPr>
          <w:rFonts w:asciiTheme="minorEastAsia" w:hAnsiTheme="minorEastAsia" w:hint="eastAsia"/>
          <w:szCs w:val="21"/>
        </w:rPr>
        <w:t>の歌</w:t>
      </w:r>
      <w:r>
        <w:rPr>
          <w:rFonts w:asciiTheme="minorEastAsia" w:hAnsiTheme="minorEastAsia" w:hint="eastAsia"/>
          <w:szCs w:val="21"/>
        </w:rPr>
        <w:t>』　テープ</w:t>
      </w:r>
    </w:p>
    <w:p w14:paraId="3650EA3B" w14:textId="2173E7B5" w:rsidR="000D12A4" w:rsidRDefault="00C95FF0" w:rsidP="00412925">
      <w:pPr>
        <w:spacing w:line="280" w:lineRule="exact"/>
        <w:rPr>
          <w:rFonts w:asciiTheme="minorEastAsia" w:hAnsiTheme="minorEastAsia"/>
          <w:szCs w:val="21"/>
        </w:rPr>
      </w:pPr>
      <w:r>
        <w:rPr>
          <w:rFonts w:asciiTheme="minorEastAsia" w:hAnsiTheme="minorEastAsia" w:hint="eastAsia"/>
          <w:b/>
          <w:bCs/>
          <w:noProof/>
          <w:sz w:val="24"/>
          <w:szCs w:val="24"/>
          <w:lang w:val="ja-JP"/>
        </w:rPr>
        <w:drawing>
          <wp:anchor distT="0" distB="0" distL="114300" distR="114300" simplePos="0" relativeHeight="251806720" behindDoc="0" locked="0" layoutInCell="1" allowOverlap="1" wp14:anchorId="2A94BDA1" wp14:editId="64AFC3AD">
            <wp:simplePos x="0" y="0"/>
            <wp:positionH relativeFrom="column">
              <wp:posOffset>2269503</wp:posOffset>
            </wp:positionH>
            <wp:positionV relativeFrom="paragraph">
              <wp:posOffset>92075</wp:posOffset>
            </wp:positionV>
            <wp:extent cx="676275" cy="579131"/>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11" cstate="print">
                      <a:extLst>
                        <a:ext uri="{28A0092B-C50C-407E-A947-70E740481C1C}">
                          <a14:useLocalDpi xmlns:a14="http://schemas.microsoft.com/office/drawing/2010/main" val="0"/>
                        </a:ext>
                      </a:extLst>
                    </a:blip>
                    <a:srcRect l="18956" t="12635" r="23863" b="22074"/>
                    <a:stretch/>
                  </pic:blipFill>
                  <pic:spPr bwMode="auto">
                    <a:xfrm>
                      <a:off x="0" y="0"/>
                      <a:ext cx="676275" cy="5791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12A4" w:rsidRPr="005B63D2">
        <w:rPr>
          <w:rFonts w:asciiTheme="minorEastAsia" w:hAnsiTheme="minorEastAsia" w:hint="eastAsia"/>
          <w:b/>
          <w:bCs/>
          <w:szCs w:val="21"/>
        </w:rPr>
        <w:t>□</w:t>
      </w:r>
      <w:r w:rsidR="000D12A4" w:rsidRPr="005B63D2">
        <w:rPr>
          <w:rFonts w:asciiTheme="majorEastAsia" w:eastAsiaTheme="majorEastAsia" w:hAnsiTheme="majorEastAsia" w:hint="eastAsia"/>
          <w:b/>
          <w:bCs/>
          <w:szCs w:val="21"/>
        </w:rPr>
        <w:t>ゴルフ</w:t>
      </w:r>
      <w:r w:rsidR="00412925">
        <w:rPr>
          <w:rFonts w:asciiTheme="majorEastAsia" w:eastAsiaTheme="majorEastAsia" w:hAnsiTheme="majorEastAsia" w:hint="eastAsia"/>
          <w:b/>
          <w:bCs/>
          <w:szCs w:val="21"/>
        </w:rPr>
        <w:t>表彰</w:t>
      </w:r>
      <w:r w:rsidR="000D12A4">
        <w:rPr>
          <w:rFonts w:asciiTheme="minorEastAsia" w:hAnsiTheme="minorEastAsia" w:hint="eastAsia"/>
          <w:szCs w:val="21"/>
        </w:rPr>
        <w:t xml:space="preserve">　</w:t>
      </w:r>
    </w:p>
    <w:p w14:paraId="5923291B" w14:textId="1737FDB7" w:rsidR="00412925" w:rsidRDefault="00C53462" w:rsidP="00412925">
      <w:pPr>
        <w:spacing w:line="280" w:lineRule="exact"/>
        <w:rPr>
          <w:rFonts w:asciiTheme="minorEastAsia" w:hAnsiTheme="minorEastAsia"/>
          <w:szCs w:val="21"/>
        </w:rPr>
      </w:pPr>
      <w:r>
        <w:rPr>
          <w:rFonts w:asciiTheme="minorEastAsia" w:hAnsiTheme="minorEastAsia" w:hint="eastAsia"/>
          <w:szCs w:val="21"/>
        </w:rPr>
        <w:t xml:space="preserve">　第３３回六文銭ゴルフコンペ</w:t>
      </w:r>
    </w:p>
    <w:p w14:paraId="5D00006E" w14:textId="520CAC64" w:rsidR="00C53462" w:rsidRDefault="00C53462" w:rsidP="00412925">
      <w:pPr>
        <w:spacing w:line="280" w:lineRule="exact"/>
        <w:rPr>
          <w:rFonts w:asciiTheme="minorEastAsia" w:hAnsiTheme="minorEastAsia"/>
          <w:szCs w:val="21"/>
        </w:rPr>
      </w:pPr>
      <w:r>
        <w:rPr>
          <w:rFonts w:asciiTheme="minorEastAsia" w:hAnsiTheme="minorEastAsia" w:hint="eastAsia"/>
          <w:szCs w:val="21"/>
        </w:rPr>
        <w:t xml:space="preserve">　優勝者　　宮澤　広一君</w:t>
      </w:r>
    </w:p>
    <w:p w14:paraId="7511576C" w14:textId="0245AD7B" w:rsidR="0062052D" w:rsidRDefault="000D12A4" w:rsidP="0062052D">
      <w:pPr>
        <w:spacing w:line="280" w:lineRule="exact"/>
        <w:rPr>
          <w:rFonts w:asciiTheme="minorEastAsia" w:hAnsiTheme="minorEastAsia"/>
          <w:b/>
          <w:bCs/>
          <w:szCs w:val="21"/>
        </w:rPr>
      </w:pPr>
      <w:r w:rsidRPr="005B63D2">
        <w:rPr>
          <w:rFonts w:asciiTheme="minorEastAsia" w:hAnsiTheme="minorEastAsia" w:hint="eastAsia"/>
          <w:b/>
          <w:bCs/>
          <w:szCs w:val="21"/>
        </w:rPr>
        <w:t>□委員会報告</w:t>
      </w:r>
    </w:p>
    <w:p w14:paraId="64FFD78A" w14:textId="461CF6F7" w:rsidR="00C95FF0" w:rsidRPr="0062052D" w:rsidRDefault="0062052D" w:rsidP="0062052D">
      <w:pPr>
        <w:spacing w:line="280" w:lineRule="exact"/>
        <w:rPr>
          <w:rFonts w:asciiTheme="minorEastAsia" w:hAnsiTheme="minorEastAsia"/>
          <w:b/>
          <w:bCs/>
          <w:szCs w:val="21"/>
        </w:rPr>
      </w:pPr>
      <w:r>
        <w:rPr>
          <w:rFonts w:asciiTheme="minorEastAsia" w:hAnsiTheme="minorEastAsia"/>
          <w:noProof/>
          <w:szCs w:val="21"/>
        </w:rPr>
        <w:drawing>
          <wp:anchor distT="0" distB="0" distL="114300" distR="114300" simplePos="0" relativeHeight="251807744" behindDoc="0" locked="0" layoutInCell="1" allowOverlap="1" wp14:anchorId="6DB50294" wp14:editId="213D0776">
            <wp:simplePos x="0" y="0"/>
            <wp:positionH relativeFrom="column">
              <wp:posOffset>107315</wp:posOffset>
            </wp:positionH>
            <wp:positionV relativeFrom="paragraph">
              <wp:posOffset>45720</wp:posOffset>
            </wp:positionV>
            <wp:extent cx="557530" cy="604520"/>
            <wp:effectExtent l="0" t="0" r="0" b="508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rotWithShape="1">
                    <a:blip r:embed="rId12" cstate="print">
                      <a:extLst>
                        <a:ext uri="{28A0092B-C50C-407E-A947-70E740481C1C}">
                          <a14:useLocalDpi xmlns:a14="http://schemas.microsoft.com/office/drawing/2010/main" val="0"/>
                        </a:ext>
                      </a:extLst>
                    </a:blip>
                    <a:srcRect l="38227" t="21904" r="28601" b="30075"/>
                    <a:stretch/>
                  </pic:blipFill>
                  <pic:spPr bwMode="auto">
                    <a:xfrm>
                      <a:off x="0" y="0"/>
                      <a:ext cx="557530" cy="60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FF0">
        <w:rPr>
          <w:rFonts w:asciiTheme="minorEastAsia" w:hAnsiTheme="minorEastAsia" w:hint="eastAsia"/>
          <w:szCs w:val="21"/>
        </w:rPr>
        <w:t>社会奉仕委員長　　斉藤　惠理子君</w:t>
      </w:r>
    </w:p>
    <w:p w14:paraId="60C5D606" w14:textId="45AE5A10" w:rsidR="00D43594" w:rsidRPr="001904D0" w:rsidRDefault="00C95FF0" w:rsidP="00C95FF0">
      <w:pPr>
        <w:spacing w:line="280" w:lineRule="exact"/>
        <w:rPr>
          <w:rFonts w:asciiTheme="minorEastAsia" w:hAnsiTheme="minorEastAsia"/>
          <w:szCs w:val="21"/>
        </w:rPr>
      </w:pPr>
      <w:r>
        <w:rPr>
          <w:rFonts w:asciiTheme="minorEastAsia" w:hAnsiTheme="minorEastAsia" w:hint="eastAsia"/>
          <w:noProof/>
          <w:szCs w:val="21"/>
          <w:lang w:val="ja-JP"/>
        </w:rPr>
        <mc:AlternateContent>
          <mc:Choice Requires="wpg">
            <w:drawing>
              <wp:anchor distT="0" distB="0" distL="114300" distR="114300" simplePos="0" relativeHeight="251698176" behindDoc="0" locked="0" layoutInCell="1" allowOverlap="1" wp14:anchorId="7737C58A" wp14:editId="1255B5BA">
                <wp:simplePos x="0" y="0"/>
                <wp:positionH relativeFrom="margin">
                  <wp:posOffset>0</wp:posOffset>
                </wp:positionH>
                <wp:positionV relativeFrom="paragraph">
                  <wp:posOffset>485775</wp:posOffset>
                </wp:positionV>
                <wp:extent cx="3014980" cy="401955"/>
                <wp:effectExtent l="0" t="0" r="0" b="0"/>
                <wp:wrapTopAndBottom/>
                <wp:docPr id="33" name="グループ化 33"/>
                <wp:cNvGraphicFramePr/>
                <a:graphic xmlns:a="http://schemas.openxmlformats.org/drawingml/2006/main">
                  <a:graphicData uri="http://schemas.microsoft.com/office/word/2010/wordprocessingGroup">
                    <wpg:wgp>
                      <wpg:cNvGrpSpPr/>
                      <wpg:grpSpPr>
                        <a:xfrm>
                          <a:off x="0" y="0"/>
                          <a:ext cx="3014980" cy="401955"/>
                          <a:chOff x="0" y="0"/>
                          <a:chExt cx="3014980" cy="401955"/>
                        </a:xfrm>
                      </wpg:grpSpPr>
                      <pic:pic xmlns:pic="http://schemas.openxmlformats.org/drawingml/2006/picture">
                        <pic:nvPicPr>
                          <pic:cNvPr id="7" name="図 7" descr="背景パターン&#10;&#10;自動的に生成された説明"/>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9050"/>
                            <a:ext cx="3014980" cy="382905"/>
                          </a:xfrm>
                          <a:prstGeom prst="rect">
                            <a:avLst/>
                          </a:prstGeom>
                        </pic:spPr>
                      </pic:pic>
                      <wps:wsp>
                        <wps:cNvPr id="14" name="テキスト ボックス 14"/>
                        <wps:cNvSpPr txBox="1"/>
                        <wps:spPr>
                          <a:xfrm>
                            <a:off x="123825" y="0"/>
                            <a:ext cx="2492375" cy="401955"/>
                          </a:xfrm>
                          <a:prstGeom prst="rect">
                            <a:avLst/>
                          </a:prstGeom>
                          <a:noFill/>
                          <a:ln w="6350">
                            <a:noFill/>
                          </a:ln>
                        </wps:spPr>
                        <wps:txbx>
                          <w:txbxContent>
                            <w:p w14:paraId="3CD6E97B" w14:textId="0B33BC38" w:rsidR="00480363" w:rsidRPr="009752E6" w:rsidRDefault="00480363" w:rsidP="00480363">
                              <w:pPr>
                                <w:jc w:val="left"/>
                                <w:rPr>
                                  <w:rFonts w:ascii="小塚ゴシック Pro M" w:eastAsia="小塚ゴシック Pro M" w:hAnsi="小塚ゴシック Pro M"/>
                                  <w:b/>
                                  <w:bCs/>
                                  <w:color w:val="FFFFFF" w:themeColor="background1"/>
                                  <w:sz w:val="32"/>
                                  <w:szCs w:val="32"/>
                                </w:rPr>
                              </w:pPr>
                              <w:r w:rsidRPr="009752E6">
                                <w:rPr>
                                  <w:rFonts w:ascii="小塚ゴシック Pro M" w:eastAsia="小塚ゴシック Pro M" w:hAnsi="小塚ゴシック Pro M" w:hint="eastAsia"/>
                                  <w:b/>
                                  <w:bCs/>
                                  <w:color w:val="FFFFFF" w:themeColor="background1"/>
                                  <w:sz w:val="32"/>
                                  <w:szCs w:val="32"/>
                                </w:rPr>
                                <w:t>会</w:t>
                              </w:r>
                              <w:r w:rsidR="00023112" w:rsidRPr="009752E6">
                                <w:rPr>
                                  <w:rFonts w:ascii="小塚ゴシック Pro M" w:eastAsia="小塚ゴシック Pro M" w:hAnsi="小塚ゴシック Pro M" w:hint="eastAsia"/>
                                  <w:b/>
                                  <w:bCs/>
                                  <w:color w:val="FFFFFF" w:themeColor="background1"/>
                                  <w:sz w:val="32"/>
                                  <w:szCs w:val="32"/>
                                </w:rPr>
                                <w:t xml:space="preserve"> </w:t>
                              </w:r>
                              <w:r w:rsidRPr="009752E6">
                                <w:rPr>
                                  <w:rFonts w:ascii="小塚ゴシック Pro M" w:eastAsia="小塚ゴシック Pro M" w:hAnsi="小塚ゴシック Pro M" w:hint="eastAsia"/>
                                  <w:b/>
                                  <w:bCs/>
                                  <w:color w:val="FFFFFF" w:themeColor="background1"/>
                                  <w:sz w:val="32"/>
                                  <w:szCs w:val="32"/>
                                </w:rPr>
                                <w:t>長</w:t>
                              </w:r>
                              <w:r w:rsidR="00023112" w:rsidRPr="009752E6">
                                <w:rPr>
                                  <w:rFonts w:ascii="小塚ゴシック Pro M" w:eastAsia="小塚ゴシック Pro M" w:hAnsi="小塚ゴシック Pro M" w:hint="eastAsia"/>
                                  <w:b/>
                                  <w:bCs/>
                                  <w:color w:val="FFFFFF" w:themeColor="background1"/>
                                  <w:sz w:val="32"/>
                                  <w:szCs w:val="32"/>
                                </w:rPr>
                                <w:t xml:space="preserve"> </w:t>
                              </w:r>
                              <w:r w:rsidRPr="009752E6">
                                <w:rPr>
                                  <w:rFonts w:ascii="小塚ゴシック Pro M" w:eastAsia="小塚ゴシック Pro M" w:hAnsi="小塚ゴシック Pro M" w:hint="eastAsia"/>
                                  <w:b/>
                                  <w:bCs/>
                                  <w:color w:val="FFFFFF" w:themeColor="background1"/>
                                  <w:sz w:val="32"/>
                                  <w:szCs w:val="32"/>
                                </w:rPr>
                                <w:t>挨</w:t>
                              </w:r>
                              <w:r w:rsidR="00023112" w:rsidRPr="009752E6">
                                <w:rPr>
                                  <w:rFonts w:ascii="小塚ゴシック Pro M" w:eastAsia="小塚ゴシック Pro M" w:hAnsi="小塚ゴシック Pro M" w:hint="eastAsia"/>
                                  <w:b/>
                                  <w:bCs/>
                                  <w:color w:val="FFFFFF" w:themeColor="background1"/>
                                  <w:sz w:val="32"/>
                                  <w:szCs w:val="32"/>
                                </w:rPr>
                                <w:t xml:space="preserve"> </w:t>
                              </w:r>
                              <w:r w:rsidRPr="009752E6">
                                <w:rPr>
                                  <w:rFonts w:ascii="小塚ゴシック Pro M" w:eastAsia="小塚ゴシック Pro M" w:hAnsi="小塚ゴシック Pro M" w:hint="eastAsia"/>
                                  <w:b/>
                                  <w:bCs/>
                                  <w:color w:val="FFFFFF" w:themeColor="background1"/>
                                  <w:sz w:val="32"/>
                                  <w:szCs w:val="32"/>
                                </w:rPr>
                                <w:t>拶</w:t>
                              </w:r>
                            </w:p>
                            <w:p w14:paraId="5AC85655" w14:textId="77777777" w:rsidR="00655A35" w:rsidRPr="00023112" w:rsidRDefault="00655A35" w:rsidP="00480363">
                              <w:pPr>
                                <w:jc w:val="left"/>
                                <w:rPr>
                                  <w:rFonts w:ascii="小塚ゴシック Pro M" w:eastAsia="小塚ゴシック Pro M" w:hAnsi="小塚ゴシック Pro M"/>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37C58A" id="グループ化 33" o:spid="_x0000_s1029" style="position:absolute;left:0;text-align:left;margin-left:0;margin-top:38.25pt;width:237.4pt;height:31.65pt;z-index:251698176;mso-position-horizontal-relative:margin" coordsize="30149,4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">
                <v:shape id="図 7" o:spid="_x0000_s1030" type="#_x0000_t75" alt="背景パターン&#10;&#10;自動的に生成された説明" style="position:absolute;top:190;width:301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">
                  <v:imagedata r:id="rId9" o:title="背景パターン&#10;&#10;自動的に生成された説明"/>
                </v:shape>
                <v:shape id="テキスト ボックス 14" o:spid="_x0000_s1031" type="#_x0000_t202" style="position:absolute;left:1238;width:24924;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" filled="f" stroked="f" strokeweight=".5pt">
                  <v:textbox>
                    <w:txbxContent>
                      <w:p w14:paraId="3CD6E97B" w14:textId="0B33BC38" w:rsidR="00480363" w:rsidRPr="009752E6" w:rsidRDefault="00480363" w:rsidP="00480363">
                        <w:pPr>
                          <w:jc w:val="left"/>
                          <w:rPr>
                            <w:rFonts w:ascii="小塚ゴシック Pro M" w:eastAsia="小塚ゴシック Pro M" w:hAnsi="小塚ゴシック Pro M"/>
                            <w:b/>
                            <w:bCs/>
                            <w:color w:val="FFFFFF" w:themeColor="background1"/>
                            <w:sz w:val="32"/>
                            <w:szCs w:val="32"/>
                          </w:rPr>
                        </w:pPr>
                        <w:r w:rsidRPr="009752E6">
                          <w:rPr>
                            <w:rFonts w:ascii="小塚ゴシック Pro M" w:eastAsia="小塚ゴシック Pro M" w:hAnsi="小塚ゴシック Pro M" w:hint="eastAsia"/>
                            <w:b/>
                            <w:bCs/>
                            <w:color w:val="FFFFFF" w:themeColor="background1"/>
                            <w:sz w:val="32"/>
                            <w:szCs w:val="32"/>
                          </w:rPr>
                          <w:t>会</w:t>
                        </w:r>
                        <w:r w:rsidR="00023112" w:rsidRPr="009752E6">
                          <w:rPr>
                            <w:rFonts w:ascii="小塚ゴシック Pro M" w:eastAsia="小塚ゴシック Pro M" w:hAnsi="小塚ゴシック Pro M" w:hint="eastAsia"/>
                            <w:b/>
                            <w:bCs/>
                            <w:color w:val="FFFFFF" w:themeColor="background1"/>
                            <w:sz w:val="32"/>
                            <w:szCs w:val="32"/>
                          </w:rPr>
                          <w:t xml:space="preserve"> </w:t>
                        </w:r>
                        <w:r w:rsidRPr="009752E6">
                          <w:rPr>
                            <w:rFonts w:ascii="小塚ゴシック Pro M" w:eastAsia="小塚ゴシック Pro M" w:hAnsi="小塚ゴシック Pro M" w:hint="eastAsia"/>
                            <w:b/>
                            <w:bCs/>
                            <w:color w:val="FFFFFF" w:themeColor="background1"/>
                            <w:sz w:val="32"/>
                            <w:szCs w:val="32"/>
                          </w:rPr>
                          <w:t>長</w:t>
                        </w:r>
                        <w:r w:rsidR="00023112" w:rsidRPr="009752E6">
                          <w:rPr>
                            <w:rFonts w:ascii="小塚ゴシック Pro M" w:eastAsia="小塚ゴシック Pro M" w:hAnsi="小塚ゴシック Pro M" w:hint="eastAsia"/>
                            <w:b/>
                            <w:bCs/>
                            <w:color w:val="FFFFFF" w:themeColor="background1"/>
                            <w:sz w:val="32"/>
                            <w:szCs w:val="32"/>
                          </w:rPr>
                          <w:t xml:space="preserve"> </w:t>
                        </w:r>
                        <w:r w:rsidRPr="009752E6">
                          <w:rPr>
                            <w:rFonts w:ascii="小塚ゴシック Pro M" w:eastAsia="小塚ゴシック Pro M" w:hAnsi="小塚ゴシック Pro M" w:hint="eastAsia"/>
                            <w:b/>
                            <w:bCs/>
                            <w:color w:val="FFFFFF" w:themeColor="background1"/>
                            <w:sz w:val="32"/>
                            <w:szCs w:val="32"/>
                          </w:rPr>
                          <w:t>挨</w:t>
                        </w:r>
                        <w:r w:rsidR="00023112" w:rsidRPr="009752E6">
                          <w:rPr>
                            <w:rFonts w:ascii="小塚ゴシック Pro M" w:eastAsia="小塚ゴシック Pro M" w:hAnsi="小塚ゴシック Pro M" w:hint="eastAsia"/>
                            <w:b/>
                            <w:bCs/>
                            <w:color w:val="FFFFFF" w:themeColor="background1"/>
                            <w:sz w:val="32"/>
                            <w:szCs w:val="32"/>
                          </w:rPr>
                          <w:t xml:space="preserve"> </w:t>
                        </w:r>
                        <w:r w:rsidRPr="009752E6">
                          <w:rPr>
                            <w:rFonts w:ascii="小塚ゴシック Pro M" w:eastAsia="小塚ゴシック Pro M" w:hAnsi="小塚ゴシック Pro M" w:hint="eastAsia"/>
                            <w:b/>
                            <w:bCs/>
                            <w:color w:val="FFFFFF" w:themeColor="background1"/>
                            <w:sz w:val="32"/>
                            <w:szCs w:val="32"/>
                          </w:rPr>
                          <w:t>拶</w:t>
                        </w:r>
                      </w:p>
                      <w:p w14:paraId="5AC85655" w14:textId="77777777" w:rsidR="00655A35" w:rsidRPr="00023112" w:rsidRDefault="00655A35" w:rsidP="00480363">
                        <w:pPr>
                          <w:jc w:val="left"/>
                          <w:rPr>
                            <w:rFonts w:ascii="小塚ゴシック Pro M" w:eastAsia="小塚ゴシック Pro M" w:hAnsi="小塚ゴシック Pro M"/>
                            <w:color w:val="FFFFFF" w:themeColor="background1"/>
                            <w:sz w:val="32"/>
                            <w:szCs w:val="32"/>
                          </w:rPr>
                        </w:pPr>
                      </w:p>
                    </w:txbxContent>
                  </v:textbox>
                </v:shape>
                <w10:wrap type="topAndBottom" anchorx="margin"/>
              </v:group>
            </w:pict>
          </mc:Fallback>
        </mc:AlternateContent>
      </w:r>
      <w:r w:rsidR="000D12A4">
        <w:rPr>
          <w:rFonts w:asciiTheme="minorEastAsia" w:hAnsiTheme="minorEastAsia" w:hint="eastAsia"/>
          <w:szCs w:val="21"/>
        </w:rPr>
        <w:t xml:space="preserve">　『</w:t>
      </w:r>
      <w:r>
        <w:rPr>
          <w:rFonts w:asciiTheme="minorEastAsia" w:hAnsiTheme="minorEastAsia" w:hint="eastAsia"/>
          <w:szCs w:val="21"/>
        </w:rPr>
        <w:t>食育フェスタ</w:t>
      </w:r>
      <w:r w:rsidR="000D12A4">
        <w:rPr>
          <w:rFonts w:asciiTheme="minorEastAsia" w:hAnsiTheme="minorEastAsia" w:hint="eastAsia"/>
          <w:szCs w:val="21"/>
        </w:rPr>
        <w:t>』</w:t>
      </w:r>
      <w:r>
        <w:rPr>
          <w:rFonts w:asciiTheme="minorEastAsia" w:hAnsiTheme="minorEastAsia" w:hint="eastAsia"/>
          <w:szCs w:val="21"/>
        </w:rPr>
        <w:t>ブース出展に伴うご協力依</w:t>
      </w:r>
      <w:r w:rsidR="00D43594">
        <w:rPr>
          <w:rFonts w:asciiTheme="minorEastAsia" w:hAnsiTheme="minorEastAsia"/>
          <w:szCs w:val="21"/>
        </w:rPr>
        <w:t xml:space="preserve">　　　　　　　　　　　</w:t>
      </w:r>
      <w:r w:rsidR="00D43594">
        <w:rPr>
          <w:rFonts w:asciiTheme="minorEastAsia" w:hAnsiTheme="minorEastAsia" w:hint="eastAsia"/>
          <w:szCs w:val="21"/>
        </w:rPr>
        <w:t xml:space="preserve">　　　　　　　　　　　　　</w:t>
      </w:r>
      <w:r w:rsidR="00D43594">
        <w:rPr>
          <w:rFonts w:asciiTheme="minorEastAsia" w:hAnsiTheme="minorEastAsia" w:hint="eastAsia"/>
          <w:b/>
          <w:bCs/>
          <w:sz w:val="24"/>
          <w:szCs w:val="24"/>
        </w:rPr>
        <w:t xml:space="preserve">　　　　</w:t>
      </w:r>
      <w:r w:rsidR="00D43594" w:rsidRPr="001D3FF7">
        <w:rPr>
          <w:rFonts w:asciiTheme="minorEastAsia" w:hAnsiTheme="minorEastAsia"/>
          <w:b/>
          <w:bCs/>
          <w:sz w:val="24"/>
          <w:szCs w:val="24"/>
        </w:rPr>
        <w:t xml:space="preserve"> </w:t>
      </w:r>
    </w:p>
    <w:p w14:paraId="43691E7D" w14:textId="2C3A57B4" w:rsidR="00D34E95" w:rsidRDefault="001904D0" w:rsidP="00D34E95">
      <w:pPr>
        <w:wordWrap w:val="0"/>
        <w:jc w:val="right"/>
        <w:rPr>
          <w:b/>
          <w:bCs/>
          <w:szCs w:val="21"/>
        </w:rPr>
      </w:pPr>
      <w:r>
        <w:rPr>
          <w:rFonts w:asciiTheme="minorEastAsia" w:hAnsiTheme="minorEastAsia"/>
          <w:noProof/>
          <w:szCs w:val="21"/>
        </w:rPr>
        <w:drawing>
          <wp:anchor distT="0" distB="0" distL="114300" distR="114300" simplePos="0" relativeHeight="251808768" behindDoc="0" locked="0" layoutInCell="1" allowOverlap="1" wp14:anchorId="4185764F" wp14:editId="6C8A8651">
            <wp:simplePos x="0" y="0"/>
            <wp:positionH relativeFrom="margin">
              <wp:align>left</wp:align>
            </wp:positionH>
            <wp:positionV relativeFrom="paragraph">
              <wp:posOffset>603250</wp:posOffset>
            </wp:positionV>
            <wp:extent cx="813435" cy="723900"/>
            <wp:effectExtent l="0" t="0" r="5715"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rotWithShape="1">
                    <a:blip r:embed="rId13" cstate="print">
                      <a:extLst>
                        <a:ext uri="{28A0092B-C50C-407E-A947-70E740481C1C}">
                          <a14:useLocalDpi xmlns:a14="http://schemas.microsoft.com/office/drawing/2010/main" val="0"/>
                        </a:ext>
                      </a:extLst>
                    </a:blip>
                    <a:srcRect l="46757" t="29064" r="33024" b="46926"/>
                    <a:stretch/>
                  </pic:blipFill>
                  <pic:spPr bwMode="auto">
                    <a:xfrm>
                      <a:off x="0" y="0"/>
                      <a:ext cx="813435"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462" w:rsidRPr="00C53462">
        <w:rPr>
          <w:rFonts w:hint="eastAsia"/>
          <w:b/>
          <w:bCs/>
          <w:szCs w:val="21"/>
        </w:rPr>
        <w:t>今世界的に半導体不足</w:t>
      </w:r>
      <w:r w:rsidR="00D34E95">
        <w:rPr>
          <w:rFonts w:hint="eastAsia"/>
          <w:b/>
          <w:bCs/>
          <w:szCs w:val="21"/>
        </w:rPr>
        <w:t xml:space="preserve"> </w:t>
      </w:r>
      <w:r>
        <w:rPr>
          <w:rFonts w:hint="eastAsia"/>
          <w:b/>
          <w:bCs/>
          <w:szCs w:val="21"/>
        </w:rPr>
        <w:t xml:space="preserve">　　</w:t>
      </w:r>
      <w:r w:rsidR="00D34E95">
        <w:rPr>
          <w:b/>
          <w:bCs/>
          <w:szCs w:val="21"/>
        </w:rPr>
        <w:t xml:space="preserve">    </w:t>
      </w:r>
    </w:p>
    <w:p w14:paraId="2AEF4C47" w14:textId="00F78CE4" w:rsidR="00C53462" w:rsidRDefault="00C53462" w:rsidP="00D34E95">
      <w:pPr>
        <w:jc w:val="right"/>
        <w:rPr>
          <w:szCs w:val="21"/>
        </w:rPr>
      </w:pPr>
      <w:r w:rsidRPr="00C53462">
        <w:rPr>
          <w:rFonts w:hint="eastAsia"/>
          <w:b/>
          <w:bCs/>
          <w:szCs w:val="21"/>
        </w:rPr>
        <w:t>であらゆる物が大変です</w:t>
      </w:r>
      <w:r>
        <w:rPr>
          <w:rFonts w:hint="eastAsia"/>
          <w:szCs w:val="21"/>
        </w:rPr>
        <w:t xml:space="preserve">　</w:t>
      </w:r>
    </w:p>
    <w:p w14:paraId="394E1AC2" w14:textId="726A57CF" w:rsidR="00C53462" w:rsidRPr="00C97EDB" w:rsidRDefault="00276732" w:rsidP="001904D0">
      <w:pPr>
        <w:jc w:val="right"/>
        <w:rPr>
          <w:szCs w:val="21"/>
        </w:rPr>
      </w:pPr>
      <w:r>
        <w:rPr>
          <w:rFonts w:asciiTheme="minorEastAsia" w:hAnsiTheme="minorEastAsia" w:hint="eastAsia"/>
          <w:b/>
          <w:bCs/>
          <w:sz w:val="24"/>
          <w:szCs w:val="24"/>
        </w:rPr>
        <w:t xml:space="preserve">会長　　　　</w:t>
      </w:r>
      <w:r w:rsidR="00C53462" w:rsidRPr="001A2EC4">
        <w:rPr>
          <w:rFonts w:asciiTheme="minorEastAsia" w:hAnsiTheme="minorEastAsia"/>
          <w:b/>
          <w:bCs/>
          <w:sz w:val="24"/>
          <w:szCs w:val="24"/>
        </w:rPr>
        <w:t>山崎　芳雄君</w:t>
      </w:r>
      <w:r w:rsidR="00C53462">
        <w:rPr>
          <w:rFonts w:asciiTheme="minorEastAsia" w:hAnsiTheme="minorEastAsia"/>
          <w:szCs w:val="21"/>
        </w:rPr>
        <w:t xml:space="preserve">　</w:t>
      </w:r>
    </w:p>
    <w:p w14:paraId="0B1C541D" w14:textId="7E26040F" w:rsidR="00C53462" w:rsidRPr="00774978" w:rsidRDefault="00C53462" w:rsidP="00C53462">
      <w:pPr>
        <w:rPr>
          <w:szCs w:val="21"/>
        </w:rPr>
      </w:pPr>
      <w:r>
        <w:rPr>
          <w:rFonts w:hint="eastAsia"/>
        </w:rPr>
        <w:t xml:space="preserve">　　</w:t>
      </w:r>
      <w:r w:rsidRPr="00774978">
        <w:rPr>
          <w:rFonts w:hint="eastAsia"/>
          <w:szCs w:val="21"/>
        </w:rPr>
        <w:t>昨今、自動車の納期が掛かる、家電品も在庫不足ですぐに欲しいものがすぐに手に入らない等の事が世の中では起きていて、自動車に関しても車種によっては注文をして数ヶ月もの納期が掛かるとの事です。これらの原因は世界規模での半導体を含めた電子部品の不足で特に半導体の供給が市場の需要に追いついていないのが原因ですが、電子部品の業界では４～５年周期でこの様な事が起こるのですが、今までの原因はトイレットペーパーや洗剤の買い占めによく似た現象でメディアの過剰な情報に反応した製造メーカが製品の生産リスクを回避するために半導体を含めた電子部品を必要以上に在庫、先行注文をした事が要因で、この状況は一年以内位いで沈静化し逆に部品がだぶつく様な状況でした。</w:t>
      </w:r>
    </w:p>
    <w:p w14:paraId="4041184C" w14:textId="77777777" w:rsidR="00BA5268" w:rsidRDefault="00C53462" w:rsidP="00C53462">
      <w:pPr>
        <w:ind w:firstLineChars="100" w:firstLine="216"/>
        <w:rPr>
          <w:szCs w:val="21"/>
        </w:rPr>
      </w:pPr>
      <w:r w:rsidRPr="00774978">
        <w:rPr>
          <w:rFonts w:hint="eastAsia"/>
          <w:szCs w:val="21"/>
        </w:rPr>
        <w:t>半導体不足の背景には米国と中国の貿易戦争等の国際的な政治の難しい問題は有りますが、</w:t>
      </w:r>
    </w:p>
    <w:p w14:paraId="06F0688D" w14:textId="233B97F3" w:rsidR="00C53462" w:rsidRPr="00774978" w:rsidRDefault="00C53462" w:rsidP="00C53462">
      <w:pPr>
        <w:ind w:firstLineChars="100" w:firstLine="216"/>
        <w:rPr>
          <w:szCs w:val="21"/>
        </w:rPr>
      </w:pPr>
      <w:r w:rsidRPr="00774978">
        <w:rPr>
          <w:rFonts w:hint="eastAsia"/>
          <w:szCs w:val="21"/>
        </w:rPr>
        <w:t>難しい話はさておいて、最近の半導体を含めた電子部品の不足は今までとは違った状況で、ＩＴやＡＩ機器５Ｇを含めたＩＯＴ関連機器での需要が、急激に増加しこれら全ての製品に大量に使われ最近のハイテク自動車では、普通のタイプで約３０個、高級車では８０個以上ものマイコンが使われているそうです。</w:t>
      </w:r>
    </w:p>
    <w:p w14:paraId="01DE02F0" w14:textId="46CC493C" w:rsidR="00C53462" w:rsidRPr="00774978" w:rsidRDefault="00C53462" w:rsidP="00C53462">
      <w:pPr>
        <w:rPr>
          <w:szCs w:val="21"/>
        </w:rPr>
      </w:pPr>
      <w:r w:rsidRPr="00774978">
        <w:rPr>
          <w:rFonts w:hint="eastAsia"/>
          <w:szCs w:val="21"/>
        </w:rPr>
        <w:t>ＩＣチップ付きのクレジットカードにもマイコンが入っていて、その性能や機能はその昔に流行った、インベーダーゲームより機能も性能も勝っているそうです。</w:t>
      </w:r>
    </w:p>
    <w:p w14:paraId="02AD352F" w14:textId="7E34DF45" w:rsidR="00C53462" w:rsidRPr="00774978" w:rsidRDefault="00C53462" w:rsidP="00C53462">
      <w:pPr>
        <w:ind w:firstLineChars="100" w:firstLine="216"/>
        <w:rPr>
          <w:szCs w:val="21"/>
        </w:rPr>
      </w:pPr>
      <w:r w:rsidRPr="00774978">
        <w:rPr>
          <w:rFonts w:hint="eastAsia"/>
          <w:szCs w:val="21"/>
        </w:rPr>
        <w:t>２０２１年のＩＴ機器や自動車の世界の生産予測数は、スマートフォンが１５．２億台、ＰＣ関連が４．６億台、自動車が８，５００万台でコロナ禍に有りながら生産数は昨年度より予測生産数は多いとの事です。自動車に関しては平均５０個使われるとして、４２．５億個のマイコンが使われる事になり半導体の需要は益々増え製品を買いたくも買えない、受注は有るが製品が作れない状態が暫く続く事になると思います。</w:t>
      </w:r>
    </w:p>
    <w:p w14:paraId="7E42F9CE" w14:textId="57730B36" w:rsidR="00C53462" w:rsidRPr="00774978" w:rsidRDefault="00C53462" w:rsidP="00C53462">
      <w:pPr>
        <w:ind w:firstLineChars="100" w:firstLine="216"/>
        <w:rPr>
          <w:szCs w:val="21"/>
        </w:rPr>
      </w:pPr>
      <w:r w:rsidRPr="00774978">
        <w:rPr>
          <w:rFonts w:hint="eastAsia"/>
          <w:szCs w:val="21"/>
        </w:rPr>
        <w:t>コロナ禍に有りながら電子機器業界は幸いにも好調では有りますが電子部品の調達に苦戦をしているのが現状です。ドコモショップでも人気のスマホ携帯の在庫がゼロとの事で次回入荷日も未定との事で</w:t>
      </w:r>
    </w:p>
    <w:p w14:paraId="6A76602D" w14:textId="77777777" w:rsidR="00C53462" w:rsidRPr="00774978" w:rsidRDefault="00C53462" w:rsidP="00C53462">
      <w:pPr>
        <w:rPr>
          <w:szCs w:val="21"/>
        </w:rPr>
      </w:pPr>
      <w:r w:rsidRPr="00774978">
        <w:rPr>
          <w:rFonts w:hint="eastAsia"/>
          <w:szCs w:val="21"/>
        </w:rPr>
        <w:t>今回の半導体不足はまだまだ続き電子部品の価格の高騰が影響しエレクトロニクスを用いた製品の価格も徐々に上がることと思います。</w:t>
      </w:r>
    </w:p>
    <w:p w14:paraId="76CFCCE1" w14:textId="124D5531" w:rsidR="00C53462" w:rsidRPr="00774978" w:rsidRDefault="00C53462" w:rsidP="00C53462">
      <w:pPr>
        <w:ind w:firstLineChars="100" w:firstLine="216"/>
        <w:rPr>
          <w:szCs w:val="21"/>
        </w:rPr>
      </w:pPr>
      <w:r w:rsidRPr="00774978">
        <w:rPr>
          <w:rFonts w:hint="eastAsia"/>
          <w:szCs w:val="21"/>
        </w:rPr>
        <w:t>最近は、木材も不足で大変な混乱になっていてオイルショックならぬＷｏｏｄショックと言っているのを聞きました。</w:t>
      </w:r>
    </w:p>
    <w:p w14:paraId="52138AEB" w14:textId="5AE14AF3" w:rsidR="00C53462" w:rsidRPr="00774978" w:rsidRDefault="00C53462" w:rsidP="00C53462">
      <w:pPr>
        <w:ind w:firstLineChars="100" w:firstLine="216"/>
        <w:rPr>
          <w:szCs w:val="21"/>
        </w:rPr>
      </w:pPr>
      <w:r w:rsidRPr="00774978">
        <w:rPr>
          <w:rFonts w:hint="eastAsia"/>
          <w:szCs w:val="21"/>
        </w:rPr>
        <w:t>世界的に再び新型コロナが蔓延している状況のなかガソリンも高騰しいろんな生活必需品の値上がりが懸念をされます。</w:t>
      </w:r>
    </w:p>
    <w:p w14:paraId="52C52858" w14:textId="256E5E62" w:rsidR="00C53462" w:rsidRPr="00774978" w:rsidRDefault="00C53462" w:rsidP="00C53462">
      <w:pPr>
        <w:rPr>
          <w:szCs w:val="21"/>
        </w:rPr>
      </w:pPr>
      <w:r w:rsidRPr="00774978">
        <w:rPr>
          <w:rFonts w:hint="eastAsia"/>
          <w:szCs w:val="21"/>
        </w:rPr>
        <w:t>コロナ禍が終息し平穏な世の中に早く戻って欲しいものです。</w:t>
      </w:r>
    </w:p>
    <w:p w14:paraId="3FCFC849" w14:textId="093D9B38" w:rsidR="00D43594" w:rsidRDefault="00F3177D" w:rsidP="009D2B81">
      <w:pPr>
        <w:jc w:val="right"/>
        <w:rPr>
          <w:rFonts w:asciiTheme="minorEastAsia" w:hAnsiTheme="minorEastAsia"/>
          <w:szCs w:val="21"/>
        </w:rPr>
      </w:pPr>
      <w:r>
        <w:rPr>
          <w:rFonts w:asciiTheme="minorEastAsia" w:hAnsiTheme="minorEastAsia"/>
          <w:noProof/>
          <w:szCs w:val="21"/>
        </w:rPr>
        <w:lastRenderedPageBreak/>
        <w:drawing>
          <wp:anchor distT="0" distB="0" distL="114300" distR="114300" simplePos="0" relativeHeight="251822080" behindDoc="0" locked="0" layoutInCell="1" allowOverlap="1" wp14:anchorId="261D6170" wp14:editId="2263F54A">
            <wp:simplePos x="0" y="0"/>
            <wp:positionH relativeFrom="margin">
              <wp:posOffset>21590</wp:posOffset>
            </wp:positionH>
            <wp:positionV relativeFrom="page">
              <wp:posOffset>1257300</wp:posOffset>
            </wp:positionV>
            <wp:extent cx="694204" cy="600075"/>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rotWithShape="1">
                    <a:blip r:embed="rId14" cstate="print">
                      <a:extLst>
                        <a:ext uri="{28A0092B-C50C-407E-A947-70E740481C1C}">
                          <a14:useLocalDpi xmlns:a14="http://schemas.microsoft.com/office/drawing/2010/main" val="0"/>
                        </a:ext>
                      </a:extLst>
                    </a:blip>
                    <a:srcRect l="43281" t="36226" r="33656" b="37237"/>
                    <a:stretch/>
                  </pic:blipFill>
                  <pic:spPr bwMode="auto">
                    <a:xfrm>
                      <a:off x="0" y="0"/>
                      <a:ext cx="694204"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3594">
        <w:rPr>
          <w:rFonts w:asciiTheme="minorEastAsia" w:hAnsiTheme="minorEastAsia" w:hint="eastAsia"/>
          <w:szCs w:val="21"/>
        </w:rPr>
        <w:t xml:space="preserve">　　　　　　　　</w:t>
      </w:r>
      <w:r w:rsidR="00D43594" w:rsidRPr="00E51CA2">
        <w:rPr>
          <w:rFonts w:asciiTheme="minorEastAsia" w:eastAsiaTheme="minorEastAsia" w:hAnsiTheme="minorEastAsia" w:hint="eastAsia"/>
          <w:b/>
          <w:sz w:val="24"/>
          <w:szCs w:val="24"/>
        </w:rPr>
        <w:t>清水　一典君</w:t>
      </w:r>
      <w:r w:rsidR="00D43594">
        <w:rPr>
          <w:rFonts w:asciiTheme="minorEastAsia" w:hAnsiTheme="minorEastAsia" w:hint="eastAsia"/>
          <w:szCs w:val="21"/>
        </w:rPr>
        <w:t xml:space="preserve">　　　　　　　　　　　　</w:t>
      </w:r>
    </w:p>
    <w:p w14:paraId="451F886D" w14:textId="702842C6" w:rsidR="00412925" w:rsidRPr="0075442E" w:rsidRDefault="00D43594" w:rsidP="00191890">
      <w:pPr>
        <w:pStyle w:val="af7"/>
        <w:numPr>
          <w:ilvl w:val="0"/>
          <w:numId w:val="18"/>
        </w:numPr>
        <w:spacing w:line="220" w:lineRule="exact"/>
        <w:ind w:leftChars="0"/>
        <w:jc w:val="left"/>
        <w:rPr>
          <w:rFonts w:asciiTheme="minorEastAsia" w:hAnsiTheme="minorEastAsia"/>
          <w:sz w:val="20"/>
          <w:szCs w:val="20"/>
        </w:rPr>
      </w:pPr>
      <w:r w:rsidRPr="0075442E">
        <w:rPr>
          <w:rFonts w:asciiTheme="minorEastAsia" w:hAnsiTheme="minorEastAsia" w:hint="eastAsia"/>
          <w:sz w:val="20"/>
          <w:szCs w:val="20"/>
        </w:rPr>
        <w:t xml:space="preserve">　</w:t>
      </w:r>
      <w:r w:rsidR="00412925" w:rsidRPr="0075442E">
        <w:rPr>
          <w:rFonts w:asciiTheme="minorEastAsia" w:hAnsiTheme="minorEastAsia"/>
          <w:sz w:val="20"/>
          <w:szCs w:val="20"/>
        </w:rPr>
        <w:t>RI</w:t>
      </w:r>
      <w:r w:rsidR="00412925" w:rsidRPr="0075442E">
        <w:rPr>
          <w:rFonts w:asciiTheme="minorEastAsia" w:hAnsiTheme="minorEastAsia" w:hint="eastAsia"/>
          <w:sz w:val="20"/>
          <w:szCs w:val="20"/>
        </w:rPr>
        <w:t>より</w:t>
      </w:r>
    </w:p>
    <w:p w14:paraId="65C185C0" w14:textId="5347AEF7" w:rsidR="00412925" w:rsidRPr="0075442E" w:rsidRDefault="00412925" w:rsidP="00191890">
      <w:pPr>
        <w:pStyle w:val="af7"/>
        <w:spacing w:line="220" w:lineRule="exact"/>
        <w:ind w:leftChars="0" w:left="360"/>
        <w:jc w:val="left"/>
        <w:rPr>
          <w:rFonts w:asciiTheme="minorEastAsia" w:hAnsiTheme="minorEastAsia"/>
          <w:sz w:val="20"/>
          <w:szCs w:val="20"/>
        </w:rPr>
      </w:pPr>
      <w:r w:rsidRPr="0075442E">
        <w:rPr>
          <w:rFonts w:asciiTheme="minorEastAsia" w:hAnsiTheme="minorEastAsia" w:hint="eastAsia"/>
          <w:sz w:val="20"/>
          <w:szCs w:val="20"/>
        </w:rPr>
        <w:t>・７月ロータリーレート</w:t>
      </w:r>
      <w:r w:rsidR="00191890">
        <w:rPr>
          <w:rFonts w:asciiTheme="minorEastAsia" w:hAnsiTheme="minorEastAsia" w:hint="eastAsia"/>
          <w:sz w:val="20"/>
          <w:szCs w:val="20"/>
        </w:rPr>
        <w:t xml:space="preserve"> </w:t>
      </w:r>
      <w:r w:rsidR="002060B7">
        <w:rPr>
          <w:rFonts w:asciiTheme="minorEastAsia" w:hAnsiTheme="minorEastAsia" w:hint="eastAsia"/>
          <w:sz w:val="20"/>
          <w:szCs w:val="20"/>
        </w:rPr>
        <w:t>1＄</w:t>
      </w:r>
      <w:r w:rsidRPr="0075442E">
        <w:rPr>
          <w:rFonts w:asciiTheme="minorEastAsia" w:hAnsiTheme="minorEastAsia" w:hint="eastAsia"/>
          <w:sz w:val="20"/>
          <w:szCs w:val="20"/>
        </w:rPr>
        <w:t>=111円</w:t>
      </w:r>
    </w:p>
    <w:p w14:paraId="2108760E" w14:textId="3BF03DAE" w:rsidR="00412925" w:rsidRPr="0075442E" w:rsidRDefault="00412925" w:rsidP="00191890">
      <w:pPr>
        <w:pStyle w:val="af7"/>
        <w:numPr>
          <w:ilvl w:val="0"/>
          <w:numId w:val="18"/>
        </w:numPr>
        <w:spacing w:line="220" w:lineRule="exact"/>
        <w:ind w:leftChars="0"/>
        <w:jc w:val="left"/>
        <w:rPr>
          <w:rFonts w:asciiTheme="minorEastAsia" w:hAnsiTheme="minorEastAsia"/>
          <w:sz w:val="20"/>
          <w:szCs w:val="20"/>
        </w:rPr>
      </w:pPr>
      <w:r w:rsidRPr="0075442E">
        <w:rPr>
          <w:rFonts w:asciiTheme="minorEastAsia" w:hAnsiTheme="minorEastAsia" w:hint="eastAsia"/>
          <w:sz w:val="20"/>
          <w:szCs w:val="20"/>
        </w:rPr>
        <w:t>地区事務所より</w:t>
      </w:r>
    </w:p>
    <w:p w14:paraId="51BD35BE" w14:textId="77777777" w:rsidR="00235FB6" w:rsidRPr="0075442E" w:rsidRDefault="00412925" w:rsidP="00191890">
      <w:pPr>
        <w:pStyle w:val="af7"/>
        <w:spacing w:line="220" w:lineRule="exact"/>
        <w:ind w:leftChars="0" w:left="360"/>
        <w:jc w:val="left"/>
        <w:rPr>
          <w:rFonts w:asciiTheme="minorEastAsia" w:hAnsiTheme="minorEastAsia"/>
          <w:sz w:val="20"/>
          <w:szCs w:val="20"/>
        </w:rPr>
      </w:pPr>
      <w:r w:rsidRPr="0075442E">
        <w:rPr>
          <w:rFonts w:asciiTheme="minorEastAsia" w:hAnsiTheme="minorEastAsia" w:hint="eastAsia"/>
          <w:sz w:val="20"/>
          <w:szCs w:val="20"/>
        </w:rPr>
        <w:t>・静岡県熱海豪雨災害義捐金について</w:t>
      </w:r>
    </w:p>
    <w:p w14:paraId="5CA5B9C5" w14:textId="1124F44F" w:rsidR="00412925" w:rsidRPr="0075442E" w:rsidRDefault="00412925" w:rsidP="00191890">
      <w:pPr>
        <w:pStyle w:val="af7"/>
        <w:spacing w:line="220" w:lineRule="exact"/>
        <w:ind w:leftChars="0" w:left="360" w:firstLineChars="200" w:firstLine="412"/>
        <w:jc w:val="left"/>
        <w:rPr>
          <w:rFonts w:asciiTheme="minorEastAsia" w:hAnsiTheme="minorEastAsia"/>
          <w:sz w:val="20"/>
          <w:szCs w:val="20"/>
        </w:rPr>
      </w:pPr>
      <w:r w:rsidRPr="0075442E">
        <w:rPr>
          <w:rFonts w:asciiTheme="minorEastAsia" w:hAnsiTheme="minorEastAsia" w:hint="eastAsia"/>
          <w:sz w:val="20"/>
          <w:szCs w:val="20"/>
        </w:rPr>
        <w:t>2600地区として50万円送金しました。</w:t>
      </w:r>
    </w:p>
    <w:p w14:paraId="5CD4ADBB" w14:textId="551EA805" w:rsidR="00412925" w:rsidRPr="0075442E" w:rsidRDefault="00412925" w:rsidP="00191890">
      <w:pPr>
        <w:spacing w:line="220" w:lineRule="exact"/>
        <w:jc w:val="left"/>
        <w:rPr>
          <w:rFonts w:asciiTheme="minorEastAsia" w:hAnsiTheme="minorEastAsia"/>
          <w:sz w:val="20"/>
        </w:rPr>
      </w:pPr>
      <w:r w:rsidRPr="0075442E">
        <w:rPr>
          <w:rFonts w:asciiTheme="minorEastAsia" w:hAnsiTheme="minorEastAsia" w:hint="eastAsia"/>
          <w:sz w:val="20"/>
        </w:rPr>
        <w:t xml:space="preserve">　　・「長野日報」特集記事掲載のお知らせ</w:t>
      </w:r>
    </w:p>
    <w:p w14:paraId="46BF462B" w14:textId="25F33E6D" w:rsidR="00412925" w:rsidRPr="0075442E" w:rsidRDefault="00412925" w:rsidP="00191890">
      <w:pPr>
        <w:spacing w:line="220" w:lineRule="exact"/>
        <w:jc w:val="left"/>
        <w:rPr>
          <w:rFonts w:asciiTheme="minorEastAsia" w:hAnsiTheme="minorEastAsia"/>
          <w:sz w:val="20"/>
        </w:rPr>
      </w:pPr>
      <w:r w:rsidRPr="0075442E">
        <w:rPr>
          <w:rFonts w:asciiTheme="minorEastAsia" w:hAnsiTheme="minorEastAsia" w:hint="eastAsia"/>
          <w:sz w:val="20"/>
        </w:rPr>
        <w:t xml:space="preserve">　　・青少年交換派遣学生募集のご案内理事会より</w:t>
      </w:r>
    </w:p>
    <w:p w14:paraId="32F3AA53" w14:textId="57CFB083" w:rsidR="00412925" w:rsidRPr="0075442E" w:rsidRDefault="00412925" w:rsidP="00191890">
      <w:pPr>
        <w:pStyle w:val="af7"/>
        <w:spacing w:line="220" w:lineRule="exact"/>
        <w:ind w:leftChars="0" w:left="360"/>
        <w:jc w:val="left"/>
        <w:rPr>
          <w:rFonts w:asciiTheme="minorEastAsia" w:hAnsiTheme="minorEastAsia"/>
          <w:sz w:val="20"/>
          <w:szCs w:val="20"/>
        </w:rPr>
      </w:pPr>
      <w:r w:rsidRPr="0075442E">
        <w:rPr>
          <w:rFonts w:asciiTheme="minorEastAsia" w:hAnsiTheme="minorEastAsia" w:hint="eastAsia"/>
          <w:sz w:val="20"/>
          <w:szCs w:val="20"/>
        </w:rPr>
        <w:t>・６月度理事会議事録</w:t>
      </w:r>
    </w:p>
    <w:p w14:paraId="07DEC1F3" w14:textId="4B9F4BD6" w:rsidR="00412925" w:rsidRPr="0075442E" w:rsidRDefault="00412925" w:rsidP="009900EE">
      <w:pPr>
        <w:spacing w:line="200" w:lineRule="exact"/>
        <w:jc w:val="left"/>
        <w:rPr>
          <w:rFonts w:asciiTheme="minorEastAsia" w:hAnsiTheme="minorEastAsia"/>
          <w:sz w:val="20"/>
        </w:rPr>
      </w:pPr>
      <w:r w:rsidRPr="0075442E">
        <w:rPr>
          <w:rFonts w:asciiTheme="minorEastAsia" w:hAnsiTheme="minorEastAsia" w:hint="eastAsia"/>
          <w:sz w:val="20"/>
          <w:u w:val="single"/>
        </w:rPr>
        <w:t>恵送</w:t>
      </w:r>
      <w:r w:rsidRPr="0075442E">
        <w:rPr>
          <w:rFonts w:asciiTheme="minorEastAsia" w:hAnsiTheme="minorEastAsia"/>
          <w:sz w:val="20"/>
          <w:u w:val="single"/>
        </w:rPr>
        <w:t xml:space="preserve"> </w:t>
      </w:r>
      <w:r w:rsidRPr="0075442E">
        <w:rPr>
          <w:rFonts w:asciiTheme="minorEastAsia" w:hAnsiTheme="minorEastAsia"/>
          <w:sz w:val="20"/>
        </w:rPr>
        <w:t xml:space="preserve"> </w:t>
      </w:r>
    </w:p>
    <w:p w14:paraId="05C7FDEA" w14:textId="1D50500B" w:rsidR="0007144E" w:rsidRPr="0075442E" w:rsidRDefault="00412925" w:rsidP="009900EE">
      <w:pPr>
        <w:spacing w:line="200" w:lineRule="exact"/>
        <w:ind w:left="1029" w:hangingChars="500" w:hanging="1029"/>
        <w:jc w:val="left"/>
        <w:rPr>
          <w:rFonts w:asciiTheme="minorEastAsia" w:hAnsiTheme="minorEastAsia"/>
          <w:sz w:val="20"/>
        </w:rPr>
      </w:pPr>
      <w:r w:rsidRPr="0075442E">
        <w:rPr>
          <w:rFonts w:asciiTheme="minorEastAsia" w:hAnsiTheme="minorEastAsia" w:hint="eastAsia"/>
          <w:sz w:val="20"/>
        </w:rPr>
        <w:t xml:space="preserve">　　・丸子R</w:t>
      </w:r>
      <w:r w:rsidRPr="0075442E">
        <w:rPr>
          <w:rFonts w:asciiTheme="minorEastAsia" w:hAnsiTheme="minorEastAsia"/>
          <w:sz w:val="20"/>
        </w:rPr>
        <w:t>C</w:t>
      </w:r>
      <w:r w:rsidRPr="0075442E">
        <w:rPr>
          <w:rFonts w:asciiTheme="minorEastAsia" w:hAnsiTheme="minorEastAsia" w:hint="eastAsia"/>
          <w:sz w:val="20"/>
        </w:rPr>
        <w:t>・上田東R</w:t>
      </w:r>
      <w:r w:rsidRPr="0075442E">
        <w:rPr>
          <w:rFonts w:asciiTheme="minorEastAsia" w:hAnsiTheme="minorEastAsia"/>
          <w:sz w:val="20"/>
        </w:rPr>
        <w:t>C</w:t>
      </w:r>
      <w:r w:rsidRPr="0075442E">
        <w:rPr>
          <w:rFonts w:asciiTheme="minorEastAsia" w:hAnsiTheme="minorEastAsia" w:hint="eastAsia"/>
          <w:sz w:val="20"/>
        </w:rPr>
        <w:t>・上田西R</w:t>
      </w:r>
      <w:r w:rsidRPr="0075442E">
        <w:rPr>
          <w:rFonts w:asciiTheme="minorEastAsia" w:hAnsiTheme="minorEastAsia"/>
          <w:sz w:val="20"/>
        </w:rPr>
        <w:t>C</w:t>
      </w:r>
      <w:r w:rsidRPr="0075442E">
        <w:rPr>
          <w:rFonts w:asciiTheme="minorEastAsia" w:hAnsiTheme="minorEastAsia" w:hint="eastAsia"/>
          <w:sz w:val="20"/>
        </w:rPr>
        <w:t>・桐生赤城R</w:t>
      </w:r>
      <w:r w:rsidRPr="0075442E">
        <w:rPr>
          <w:rFonts w:asciiTheme="minorEastAsia" w:hAnsiTheme="minorEastAsia"/>
          <w:sz w:val="20"/>
        </w:rPr>
        <w:t>C</w:t>
      </w:r>
      <w:r w:rsidRPr="0075442E">
        <w:rPr>
          <w:rFonts w:asciiTheme="minorEastAsia" w:hAnsiTheme="minorEastAsia" w:hint="eastAsia"/>
          <w:sz w:val="20"/>
        </w:rPr>
        <w:t>会報</w:t>
      </w:r>
      <w:r w:rsidR="0007144E" w:rsidRPr="0075442E">
        <w:rPr>
          <w:rFonts w:asciiTheme="minorEastAsia" w:hAnsiTheme="minorEastAsia" w:hint="eastAsia"/>
          <w:sz w:val="20"/>
        </w:rPr>
        <w:t xml:space="preserve">　</w:t>
      </w:r>
    </w:p>
    <w:p w14:paraId="4F2DA201" w14:textId="3E8169E3" w:rsidR="005779E0" w:rsidRPr="0075442E" w:rsidRDefault="00412925" w:rsidP="009900EE">
      <w:pPr>
        <w:spacing w:line="200" w:lineRule="exact"/>
        <w:ind w:firstLineChars="200" w:firstLine="412"/>
        <w:jc w:val="left"/>
        <w:rPr>
          <w:rFonts w:asciiTheme="minorEastAsia" w:hAnsiTheme="minorEastAsia"/>
          <w:sz w:val="20"/>
        </w:rPr>
      </w:pPr>
      <w:r w:rsidRPr="0075442E">
        <w:rPr>
          <w:rFonts w:asciiTheme="minorEastAsia" w:hAnsiTheme="minorEastAsia" w:hint="eastAsia"/>
          <w:sz w:val="20"/>
        </w:rPr>
        <w:t>・インターアクト地区大会資料</w:t>
      </w:r>
    </w:p>
    <w:p w14:paraId="68BA43E3" w14:textId="5B302488" w:rsidR="00412925" w:rsidRPr="0075442E" w:rsidRDefault="00412925" w:rsidP="009900EE">
      <w:pPr>
        <w:spacing w:line="200" w:lineRule="exact"/>
        <w:ind w:left="412" w:hangingChars="200" w:hanging="412"/>
        <w:jc w:val="left"/>
        <w:rPr>
          <w:rFonts w:asciiTheme="minorEastAsia" w:hAnsiTheme="minorEastAsia"/>
          <w:sz w:val="20"/>
          <w:u w:val="single"/>
        </w:rPr>
      </w:pPr>
      <w:r w:rsidRPr="0075442E">
        <w:rPr>
          <w:rFonts w:asciiTheme="minorEastAsia" w:hAnsiTheme="minorEastAsia" w:hint="eastAsia"/>
          <w:sz w:val="20"/>
          <w:u w:val="single"/>
        </w:rPr>
        <w:t>会員配布物</w:t>
      </w:r>
    </w:p>
    <w:p w14:paraId="4CCB3959" w14:textId="52DACE47" w:rsidR="00412925" w:rsidRPr="0075442E" w:rsidRDefault="00412925" w:rsidP="009900EE">
      <w:pPr>
        <w:spacing w:line="200" w:lineRule="exact"/>
        <w:jc w:val="left"/>
        <w:rPr>
          <w:rFonts w:asciiTheme="minorEastAsia" w:hAnsiTheme="minorEastAsia"/>
          <w:sz w:val="20"/>
        </w:rPr>
      </w:pPr>
      <w:r w:rsidRPr="0075442E">
        <w:rPr>
          <w:rFonts w:asciiTheme="minorEastAsia" w:hAnsiTheme="minorEastAsia" w:hint="eastAsia"/>
          <w:sz w:val="20"/>
        </w:rPr>
        <w:t xml:space="preserve">　　・当クラブ会報　第1092号・第1093号</w:t>
      </w:r>
    </w:p>
    <w:p w14:paraId="2B63FC07" w14:textId="6F91866E" w:rsidR="00412925" w:rsidRPr="0075442E" w:rsidRDefault="00412925" w:rsidP="009900EE">
      <w:pPr>
        <w:spacing w:line="200" w:lineRule="exact"/>
        <w:jc w:val="left"/>
        <w:rPr>
          <w:rFonts w:asciiTheme="minorEastAsia" w:hAnsiTheme="minorEastAsia"/>
          <w:sz w:val="20"/>
        </w:rPr>
      </w:pPr>
      <w:r w:rsidRPr="0075442E">
        <w:rPr>
          <w:rFonts w:asciiTheme="minorEastAsia" w:hAnsiTheme="minorEastAsia" w:hint="eastAsia"/>
          <w:sz w:val="20"/>
        </w:rPr>
        <w:t xml:space="preserve">　　・役員・委員会構成表</w:t>
      </w:r>
    </w:p>
    <w:p w14:paraId="35C85336" w14:textId="0B1AD28B" w:rsidR="00412925" w:rsidRPr="00412925" w:rsidRDefault="00C95FF0" w:rsidP="009900EE">
      <w:pPr>
        <w:spacing w:line="200" w:lineRule="exact"/>
        <w:jc w:val="left"/>
        <w:rPr>
          <w:rFonts w:asciiTheme="minorEastAsia" w:hAnsiTheme="minorEastAsia"/>
          <w:sz w:val="18"/>
          <w:szCs w:val="18"/>
        </w:rPr>
      </w:pPr>
      <w:r w:rsidRPr="0075442E">
        <w:rPr>
          <w:rFonts w:asciiTheme="minorEastAsia" w:hAnsiTheme="minorEastAsia" w:hint="eastAsia"/>
          <w:noProof/>
          <w:sz w:val="20"/>
        </w:rPr>
        <mc:AlternateContent>
          <mc:Choice Requires="wpg">
            <w:drawing>
              <wp:anchor distT="0" distB="0" distL="114300" distR="114300" simplePos="0" relativeHeight="251773952" behindDoc="0" locked="0" layoutInCell="1" allowOverlap="1" wp14:anchorId="617EE6CB" wp14:editId="3263E1D2">
                <wp:simplePos x="0" y="0"/>
                <wp:positionH relativeFrom="column">
                  <wp:posOffset>-35560</wp:posOffset>
                </wp:positionH>
                <wp:positionV relativeFrom="paragraph">
                  <wp:posOffset>135255</wp:posOffset>
                </wp:positionV>
                <wp:extent cx="3014980" cy="419100"/>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3014980" cy="419100"/>
                          <a:chOff x="0" y="0"/>
                          <a:chExt cx="3014980" cy="419100"/>
                        </a:xfrm>
                      </wpg:grpSpPr>
                      <pic:pic xmlns:pic="http://schemas.openxmlformats.org/drawingml/2006/picture">
                        <pic:nvPicPr>
                          <pic:cNvPr id="5" name="図 5" descr="背景パターン&#10;&#10;自動的に生成された説明"/>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9050"/>
                            <a:ext cx="3014980" cy="382905"/>
                          </a:xfrm>
                          <a:prstGeom prst="rect">
                            <a:avLst/>
                          </a:prstGeom>
                        </pic:spPr>
                      </pic:pic>
                      <wps:wsp>
                        <wps:cNvPr id="12" name="テキスト ボックス 12"/>
                        <wps:cNvSpPr txBox="1"/>
                        <wps:spPr>
                          <a:xfrm>
                            <a:off x="85725" y="0"/>
                            <a:ext cx="2495550" cy="419100"/>
                          </a:xfrm>
                          <a:prstGeom prst="rect">
                            <a:avLst/>
                          </a:prstGeom>
                          <a:noFill/>
                          <a:ln w="6350">
                            <a:noFill/>
                          </a:ln>
                        </wps:spPr>
                        <wps:txbx>
                          <w:txbxContent>
                            <w:p w14:paraId="0610F9C2" w14:textId="77777777" w:rsidR="00D43594" w:rsidRPr="009752E6" w:rsidRDefault="00D43594" w:rsidP="00D43594">
                              <w:pPr>
                                <w:jc w:val="left"/>
                                <w:rPr>
                                  <w:rFonts w:ascii="小塚ゴシック Pro M" w:eastAsia="小塚ゴシック Pro M" w:hAnsi="小塚ゴシック Pro M"/>
                                  <w:b/>
                                  <w:bCs/>
                                  <w:color w:val="FFFFFF" w:themeColor="background1"/>
                                  <w:sz w:val="32"/>
                                  <w:szCs w:val="32"/>
                                </w:rPr>
                              </w:pPr>
                              <w:r w:rsidRPr="009752E6">
                                <w:rPr>
                                  <w:rFonts w:ascii="小塚ゴシック Pro M" w:eastAsia="小塚ゴシック Pro M" w:hAnsi="小塚ゴシック Pro M" w:hint="eastAsia"/>
                                  <w:b/>
                                  <w:bCs/>
                                  <w:color w:val="FFFFFF" w:themeColor="background1"/>
                                  <w:sz w:val="32"/>
                                  <w:szCs w:val="32"/>
                                </w:rPr>
                                <w:t>出席・ニコニコB</w:t>
                              </w:r>
                              <w:r w:rsidRPr="009752E6">
                                <w:rPr>
                                  <w:rFonts w:ascii="小塚ゴシック Pro M" w:eastAsia="小塚ゴシック Pro M" w:hAnsi="小塚ゴシック Pro M"/>
                                  <w:b/>
                                  <w:bCs/>
                                  <w:color w:val="FFFFFF" w:themeColor="background1"/>
                                  <w:sz w:val="32"/>
                                  <w:szCs w:val="32"/>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7EE6CB" id="グループ化 38" o:spid="_x0000_s1032" style="position:absolute;margin-left:-2.8pt;margin-top:10.65pt;width:237.4pt;height:33pt;z-index:251773952" coordsize="30149,4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">
                <v:shape id="図 5" o:spid="_x0000_s1033" type="#_x0000_t75" alt="背景パターン&#10;&#10;自動的に生成された説明" style="position:absolute;top:190;width:301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">
                  <v:imagedata r:id="rId9" o:title="背景パターン&#10;&#10;自動的に生成された説明"/>
                </v:shape>
                <v:shape id="テキスト ボックス 12" o:spid="_x0000_s1034" type="#_x0000_t202" style="position:absolute;left:857;width:2495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" filled="f" stroked="f" strokeweight=".5pt">
                  <v:textbox>
                    <w:txbxContent>
                      <w:p w14:paraId="0610F9C2" w14:textId="77777777" w:rsidR="00D43594" w:rsidRPr="009752E6" w:rsidRDefault="00D43594" w:rsidP="00D43594">
                        <w:pPr>
                          <w:jc w:val="left"/>
                          <w:rPr>
                            <w:rFonts w:ascii="小塚ゴシック Pro M" w:eastAsia="小塚ゴシック Pro M" w:hAnsi="小塚ゴシック Pro M"/>
                            <w:b/>
                            <w:bCs/>
                            <w:color w:val="FFFFFF" w:themeColor="background1"/>
                            <w:sz w:val="32"/>
                            <w:szCs w:val="32"/>
                          </w:rPr>
                        </w:pPr>
                        <w:r w:rsidRPr="009752E6">
                          <w:rPr>
                            <w:rFonts w:ascii="小塚ゴシック Pro M" w:eastAsia="小塚ゴシック Pro M" w:hAnsi="小塚ゴシック Pro M" w:hint="eastAsia"/>
                            <w:b/>
                            <w:bCs/>
                            <w:color w:val="FFFFFF" w:themeColor="background1"/>
                            <w:sz w:val="32"/>
                            <w:szCs w:val="32"/>
                          </w:rPr>
                          <w:t>出席・ニコニコB</w:t>
                        </w:r>
                        <w:r w:rsidRPr="009752E6">
                          <w:rPr>
                            <w:rFonts w:ascii="小塚ゴシック Pro M" w:eastAsia="小塚ゴシック Pro M" w:hAnsi="小塚ゴシック Pro M"/>
                            <w:b/>
                            <w:bCs/>
                            <w:color w:val="FFFFFF" w:themeColor="background1"/>
                            <w:sz w:val="32"/>
                            <w:szCs w:val="32"/>
                          </w:rPr>
                          <w:t>OX</w:t>
                        </w:r>
                      </w:p>
                    </w:txbxContent>
                  </v:textbox>
                </v:shape>
              </v:group>
            </w:pict>
          </mc:Fallback>
        </mc:AlternateContent>
      </w:r>
      <w:r w:rsidR="00412925" w:rsidRPr="0075442E">
        <w:rPr>
          <w:rFonts w:asciiTheme="minorEastAsia" w:hAnsiTheme="minorEastAsia" w:hint="eastAsia"/>
          <w:sz w:val="20"/>
        </w:rPr>
        <w:t xml:space="preserve">　　・7-9月プログラム</w:t>
      </w:r>
    </w:p>
    <w:p w14:paraId="48F51D83" w14:textId="4F88AF93" w:rsidR="00C67710" w:rsidRDefault="00C67710" w:rsidP="00D43594">
      <w:pPr>
        <w:spacing w:line="280" w:lineRule="exact"/>
        <w:rPr>
          <w:rFonts w:asciiTheme="minorEastAsia" w:eastAsiaTheme="minorEastAsia" w:hAnsiTheme="minorEastAsia"/>
          <w:szCs w:val="21"/>
        </w:rPr>
      </w:pPr>
    </w:p>
    <w:p w14:paraId="6903D4DF" w14:textId="769FFE12" w:rsidR="00D43594" w:rsidRDefault="00D43594" w:rsidP="00927128">
      <w:pPr>
        <w:spacing w:line="280" w:lineRule="exact"/>
        <w:rPr>
          <w:rFonts w:asciiTheme="minorEastAsia" w:eastAsiaTheme="minorEastAsia" w:hAnsiTheme="minorEastAsia"/>
          <w:szCs w:val="21"/>
        </w:rPr>
      </w:pPr>
    </w:p>
    <w:p w14:paraId="4F1AA807" w14:textId="72E2F55E" w:rsidR="00D43594" w:rsidRDefault="0090700A" w:rsidP="00927128">
      <w:pPr>
        <w:spacing w:line="280" w:lineRule="exact"/>
        <w:rPr>
          <w:rFonts w:asciiTheme="minorEastAsia" w:eastAsiaTheme="minorEastAsia" w:hAnsiTheme="minorEastAsia"/>
          <w:szCs w:val="21"/>
        </w:rPr>
      </w:pPr>
      <w:r>
        <w:rPr>
          <w:rFonts w:asciiTheme="minorEastAsia" w:hAnsiTheme="minorEastAsia"/>
          <w:b/>
          <w:bCs/>
          <w:noProof/>
          <w:sz w:val="24"/>
          <w:szCs w:val="24"/>
          <w:lang w:val="ja-JP"/>
        </w:rPr>
        <w:drawing>
          <wp:anchor distT="0" distB="0" distL="114300" distR="114300" simplePos="0" relativeHeight="251811840" behindDoc="0" locked="0" layoutInCell="1" allowOverlap="1" wp14:anchorId="218FD1BB" wp14:editId="416EABC4">
            <wp:simplePos x="0" y="0"/>
            <wp:positionH relativeFrom="margin">
              <wp:align>left</wp:align>
            </wp:positionH>
            <wp:positionV relativeFrom="paragraph">
              <wp:posOffset>95250</wp:posOffset>
            </wp:positionV>
            <wp:extent cx="533400" cy="490855"/>
            <wp:effectExtent l="0" t="0" r="0" b="444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rotWithShape="1">
                    <a:blip r:embed="rId15" cstate="print">
                      <a:extLst>
                        <a:ext uri="{28A0092B-C50C-407E-A947-70E740481C1C}">
                          <a14:useLocalDpi xmlns:a14="http://schemas.microsoft.com/office/drawing/2010/main" val="0"/>
                        </a:ext>
                      </a:extLst>
                    </a:blip>
                    <a:srcRect l="37595" t="32435" r="38395" b="38079"/>
                    <a:stretch/>
                  </pic:blipFill>
                  <pic:spPr bwMode="auto">
                    <a:xfrm>
                      <a:off x="0" y="0"/>
                      <a:ext cx="533400"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B8029" w14:textId="061ED000" w:rsidR="001E4B49" w:rsidRDefault="001E4B49" w:rsidP="001E4B49">
      <w:pPr>
        <w:spacing w:line="180" w:lineRule="exact"/>
        <w:rPr>
          <w:rFonts w:asciiTheme="minorEastAsia" w:hAnsiTheme="minorEastAsia"/>
          <w:sz w:val="18"/>
          <w:szCs w:val="18"/>
        </w:rPr>
      </w:pPr>
    </w:p>
    <w:p w14:paraId="4FF088B3" w14:textId="6AAF22C7" w:rsidR="001E4B49" w:rsidRPr="002C773D" w:rsidRDefault="001E4B49" w:rsidP="00272131">
      <w:pPr>
        <w:spacing w:line="280" w:lineRule="exact"/>
        <w:rPr>
          <w:rFonts w:asciiTheme="minorEastAsia" w:hAnsiTheme="minorEastAsia"/>
          <w:b/>
          <w:bCs/>
          <w:sz w:val="24"/>
          <w:szCs w:val="24"/>
        </w:rPr>
      </w:pPr>
      <w:r>
        <w:rPr>
          <w:rFonts w:asciiTheme="minorEastAsia" w:hAnsiTheme="minorEastAsia" w:hint="eastAsia"/>
          <w:b/>
          <w:bCs/>
          <w:szCs w:val="21"/>
        </w:rPr>
        <w:t xml:space="preserve">　　　　　　　　　　</w:t>
      </w:r>
      <w:r w:rsidR="00BF6406">
        <w:rPr>
          <w:rFonts w:asciiTheme="minorEastAsia" w:hAnsiTheme="minorEastAsia" w:hint="eastAsia"/>
          <w:b/>
          <w:bCs/>
          <w:szCs w:val="21"/>
        </w:rPr>
        <w:t>副委員長</w:t>
      </w:r>
      <w:r w:rsidR="00272131">
        <w:rPr>
          <w:rFonts w:asciiTheme="minorEastAsia" w:hAnsiTheme="minorEastAsia" w:hint="eastAsia"/>
          <w:b/>
          <w:bCs/>
          <w:szCs w:val="21"/>
        </w:rPr>
        <w:t xml:space="preserve">　</w:t>
      </w:r>
      <w:r w:rsidR="00C53462">
        <w:rPr>
          <w:rFonts w:asciiTheme="minorEastAsia" w:hAnsiTheme="minorEastAsia" w:hint="eastAsia"/>
          <w:b/>
          <w:bCs/>
          <w:sz w:val="24"/>
          <w:szCs w:val="24"/>
        </w:rPr>
        <w:t>北村　久文</w:t>
      </w:r>
      <w:r w:rsidRPr="002C773D">
        <w:rPr>
          <w:rFonts w:asciiTheme="minorEastAsia" w:hAnsiTheme="minorEastAsia" w:hint="eastAsia"/>
          <w:b/>
          <w:bCs/>
          <w:sz w:val="24"/>
          <w:szCs w:val="24"/>
        </w:rPr>
        <w:t>君</w:t>
      </w:r>
      <w:r w:rsidR="00272131">
        <w:rPr>
          <w:rFonts w:asciiTheme="minorEastAsia" w:hAnsiTheme="minorEastAsia" w:hint="eastAsia"/>
          <w:b/>
          <w:bCs/>
          <w:sz w:val="24"/>
          <w:szCs w:val="24"/>
        </w:rPr>
        <w:t xml:space="preserve">　</w:t>
      </w:r>
    </w:p>
    <w:p w14:paraId="3C1C5456" w14:textId="2062097B" w:rsidR="001E4B49" w:rsidRDefault="001E4B49" w:rsidP="001E4B49">
      <w:pPr>
        <w:spacing w:line="280" w:lineRule="exact"/>
        <w:rPr>
          <w:rFonts w:asciiTheme="minorEastAsia" w:hAnsiTheme="minorEastAsia"/>
          <w:b/>
          <w:bCs/>
          <w:szCs w:val="21"/>
        </w:rPr>
      </w:pPr>
    </w:p>
    <w:tbl>
      <w:tblPr>
        <w:tblW w:w="473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78"/>
        <w:gridCol w:w="850"/>
        <w:gridCol w:w="992"/>
        <w:gridCol w:w="851"/>
        <w:gridCol w:w="1062"/>
      </w:tblGrid>
      <w:tr w:rsidR="001E4B49" w:rsidRPr="0098700A" w14:paraId="7ABBFD38" w14:textId="77777777" w:rsidTr="005E02EF">
        <w:trPr>
          <w:trHeight w:val="262"/>
        </w:trPr>
        <w:tc>
          <w:tcPr>
            <w:tcW w:w="978" w:type="dxa"/>
            <w:tcBorders>
              <w:top w:val="double" w:sz="4" w:space="0" w:color="auto"/>
              <w:tl2br w:val="single" w:sz="4" w:space="0" w:color="auto"/>
            </w:tcBorders>
          </w:tcPr>
          <w:p w14:paraId="59B912C4" w14:textId="77777777" w:rsidR="001E4B49" w:rsidRPr="0098700A" w:rsidRDefault="001E4B49" w:rsidP="005E02EF">
            <w:pPr>
              <w:pStyle w:val="af6"/>
              <w:spacing w:line="280" w:lineRule="exact"/>
              <w:jc w:val="center"/>
              <w:rPr>
                <w:szCs w:val="21"/>
              </w:rPr>
            </w:pPr>
          </w:p>
        </w:tc>
        <w:tc>
          <w:tcPr>
            <w:tcW w:w="850" w:type="dxa"/>
            <w:tcBorders>
              <w:top w:val="double" w:sz="4" w:space="0" w:color="auto"/>
            </w:tcBorders>
          </w:tcPr>
          <w:p w14:paraId="2C11DDF1" w14:textId="303D4809" w:rsidR="001E4B49" w:rsidRPr="0098700A" w:rsidRDefault="001E4B49" w:rsidP="005E02EF">
            <w:pPr>
              <w:spacing w:line="280" w:lineRule="exact"/>
              <w:jc w:val="center"/>
              <w:rPr>
                <w:szCs w:val="21"/>
              </w:rPr>
            </w:pPr>
            <w:r w:rsidRPr="0098700A">
              <w:rPr>
                <w:rFonts w:hint="eastAsia"/>
                <w:szCs w:val="21"/>
              </w:rPr>
              <w:t>ベース</w:t>
            </w:r>
          </w:p>
        </w:tc>
        <w:tc>
          <w:tcPr>
            <w:tcW w:w="992" w:type="dxa"/>
            <w:tcBorders>
              <w:top w:val="double" w:sz="4" w:space="0" w:color="auto"/>
            </w:tcBorders>
          </w:tcPr>
          <w:p w14:paraId="447C403D" w14:textId="18B9F9C6" w:rsidR="001E4B49" w:rsidRPr="0098700A" w:rsidRDefault="001E4B49" w:rsidP="005E02EF">
            <w:pPr>
              <w:spacing w:line="280" w:lineRule="exact"/>
              <w:jc w:val="center"/>
              <w:rPr>
                <w:szCs w:val="21"/>
              </w:rPr>
            </w:pPr>
            <w:r w:rsidRPr="0098700A">
              <w:rPr>
                <w:rFonts w:hint="eastAsia"/>
                <w:szCs w:val="21"/>
              </w:rPr>
              <w:t>欠席</w:t>
            </w:r>
          </w:p>
        </w:tc>
        <w:tc>
          <w:tcPr>
            <w:tcW w:w="851" w:type="dxa"/>
            <w:tcBorders>
              <w:top w:val="double" w:sz="4" w:space="0" w:color="auto"/>
            </w:tcBorders>
          </w:tcPr>
          <w:p w14:paraId="6DB94E42" w14:textId="77777777" w:rsidR="001E4B49" w:rsidRPr="0098700A" w:rsidRDefault="001E4B49" w:rsidP="005E02EF">
            <w:pPr>
              <w:spacing w:line="280" w:lineRule="exact"/>
              <w:jc w:val="center"/>
              <w:rPr>
                <w:szCs w:val="21"/>
              </w:rPr>
            </w:pPr>
            <w:r w:rsidRPr="0098700A">
              <w:rPr>
                <w:rFonts w:hint="eastAsia"/>
                <w:szCs w:val="21"/>
              </w:rPr>
              <w:t>メイク</w:t>
            </w:r>
          </w:p>
        </w:tc>
        <w:tc>
          <w:tcPr>
            <w:tcW w:w="1062" w:type="dxa"/>
            <w:tcBorders>
              <w:top w:val="double" w:sz="4" w:space="0" w:color="auto"/>
            </w:tcBorders>
          </w:tcPr>
          <w:p w14:paraId="78FC1B9B" w14:textId="77777777" w:rsidR="001E4B49" w:rsidRPr="0098700A" w:rsidRDefault="001E4B49" w:rsidP="005E02EF">
            <w:pPr>
              <w:spacing w:line="280" w:lineRule="exact"/>
              <w:jc w:val="center"/>
              <w:rPr>
                <w:szCs w:val="21"/>
              </w:rPr>
            </w:pPr>
            <w:r w:rsidRPr="0098700A">
              <w:rPr>
                <w:rFonts w:hint="eastAsia"/>
                <w:szCs w:val="21"/>
              </w:rPr>
              <w:t>出</w:t>
            </w:r>
            <w:r w:rsidRPr="0098700A">
              <w:rPr>
                <w:szCs w:val="21"/>
              </w:rPr>
              <w:t xml:space="preserve"> </w:t>
            </w:r>
            <w:r w:rsidRPr="0098700A">
              <w:rPr>
                <w:rFonts w:hint="eastAsia"/>
                <w:szCs w:val="21"/>
              </w:rPr>
              <w:t>席</w:t>
            </w:r>
            <w:r w:rsidRPr="0098700A">
              <w:rPr>
                <w:szCs w:val="21"/>
              </w:rPr>
              <w:t xml:space="preserve"> </w:t>
            </w:r>
            <w:r w:rsidRPr="0098700A">
              <w:rPr>
                <w:rFonts w:hint="eastAsia"/>
                <w:szCs w:val="21"/>
              </w:rPr>
              <w:t>率</w:t>
            </w:r>
          </w:p>
        </w:tc>
      </w:tr>
      <w:tr w:rsidR="001E4B49" w:rsidRPr="0098700A" w14:paraId="3AB846DB" w14:textId="77777777" w:rsidTr="005E02EF">
        <w:trPr>
          <w:trHeight w:val="273"/>
        </w:trPr>
        <w:tc>
          <w:tcPr>
            <w:tcW w:w="978" w:type="dxa"/>
          </w:tcPr>
          <w:p w14:paraId="18EE4D8C" w14:textId="77777777" w:rsidR="001E4B49" w:rsidRPr="0098700A" w:rsidRDefault="001E4B49" w:rsidP="005E02EF">
            <w:pPr>
              <w:spacing w:line="280" w:lineRule="exact"/>
              <w:rPr>
                <w:szCs w:val="21"/>
              </w:rPr>
            </w:pPr>
            <w:r w:rsidRPr="0098700A">
              <w:rPr>
                <w:rFonts w:hint="eastAsia"/>
                <w:szCs w:val="21"/>
              </w:rPr>
              <w:t>本</w:t>
            </w:r>
            <w:r>
              <w:rPr>
                <w:rFonts w:hint="eastAsia"/>
                <w:szCs w:val="21"/>
              </w:rPr>
              <w:t xml:space="preserve">　</w:t>
            </w:r>
            <w:r w:rsidRPr="0098700A">
              <w:rPr>
                <w:rFonts w:hint="eastAsia"/>
                <w:szCs w:val="21"/>
              </w:rPr>
              <w:t xml:space="preserve">日　</w:t>
            </w:r>
          </w:p>
        </w:tc>
        <w:tc>
          <w:tcPr>
            <w:tcW w:w="850" w:type="dxa"/>
          </w:tcPr>
          <w:p w14:paraId="0921C59C" w14:textId="08C03360" w:rsidR="001E4B49" w:rsidRPr="0098700A" w:rsidRDefault="004A50A2" w:rsidP="005E02EF">
            <w:pPr>
              <w:spacing w:line="280" w:lineRule="exact"/>
              <w:jc w:val="center"/>
              <w:rPr>
                <w:szCs w:val="21"/>
              </w:rPr>
            </w:pPr>
            <w:r>
              <w:rPr>
                <w:rFonts w:hint="eastAsia"/>
                <w:szCs w:val="21"/>
              </w:rPr>
              <w:t>23</w:t>
            </w:r>
          </w:p>
        </w:tc>
        <w:tc>
          <w:tcPr>
            <w:tcW w:w="992" w:type="dxa"/>
          </w:tcPr>
          <w:p w14:paraId="6FA6ABAA" w14:textId="0648E1E7" w:rsidR="001E4B49" w:rsidRPr="0098700A" w:rsidRDefault="0090700A" w:rsidP="005E02EF">
            <w:pPr>
              <w:spacing w:line="280" w:lineRule="exact"/>
              <w:jc w:val="center"/>
              <w:rPr>
                <w:szCs w:val="21"/>
              </w:rPr>
            </w:pPr>
            <w:r>
              <w:rPr>
                <w:rFonts w:hint="eastAsia"/>
                <w:szCs w:val="21"/>
              </w:rPr>
              <w:t>5</w:t>
            </w:r>
          </w:p>
        </w:tc>
        <w:tc>
          <w:tcPr>
            <w:tcW w:w="851" w:type="dxa"/>
          </w:tcPr>
          <w:p w14:paraId="68148939" w14:textId="77777777" w:rsidR="001E4B49" w:rsidRPr="0098700A" w:rsidRDefault="001E4B49" w:rsidP="005E02EF">
            <w:pPr>
              <w:spacing w:line="280" w:lineRule="exact"/>
              <w:jc w:val="center"/>
              <w:rPr>
                <w:szCs w:val="21"/>
              </w:rPr>
            </w:pPr>
            <w:r w:rsidRPr="0098700A">
              <w:rPr>
                <w:rFonts w:hint="eastAsia"/>
                <w:szCs w:val="21"/>
              </w:rPr>
              <w:t>0</w:t>
            </w:r>
          </w:p>
        </w:tc>
        <w:tc>
          <w:tcPr>
            <w:tcW w:w="1062" w:type="dxa"/>
          </w:tcPr>
          <w:p w14:paraId="76E14245" w14:textId="3BBF525B" w:rsidR="001E4B49" w:rsidRPr="0098700A" w:rsidRDefault="0090700A" w:rsidP="005E02EF">
            <w:pPr>
              <w:spacing w:line="280" w:lineRule="exact"/>
              <w:jc w:val="center"/>
              <w:rPr>
                <w:color w:val="FF0000"/>
                <w:szCs w:val="21"/>
                <w:u w:val="single"/>
              </w:rPr>
            </w:pPr>
            <w:r>
              <w:rPr>
                <w:rFonts w:hint="eastAsia"/>
                <w:szCs w:val="21"/>
              </w:rPr>
              <w:t>78.26</w:t>
            </w:r>
            <w:r w:rsidR="001E4B49" w:rsidRPr="0098700A">
              <w:rPr>
                <w:rFonts w:hint="eastAsia"/>
                <w:szCs w:val="21"/>
              </w:rPr>
              <w:t>％</w:t>
            </w:r>
          </w:p>
        </w:tc>
      </w:tr>
      <w:tr w:rsidR="001E4B49" w:rsidRPr="0098700A" w14:paraId="0A6FB285" w14:textId="77777777" w:rsidTr="00D11D5A">
        <w:trPr>
          <w:trHeight w:val="227"/>
        </w:trPr>
        <w:tc>
          <w:tcPr>
            <w:tcW w:w="978" w:type="dxa"/>
          </w:tcPr>
          <w:p w14:paraId="4A8307B7" w14:textId="77777777" w:rsidR="001E4B49" w:rsidRPr="0098700A" w:rsidRDefault="001E4B49" w:rsidP="005E02EF">
            <w:pPr>
              <w:spacing w:line="280" w:lineRule="exact"/>
              <w:rPr>
                <w:szCs w:val="21"/>
              </w:rPr>
            </w:pPr>
            <w:r>
              <w:rPr>
                <w:rFonts w:hint="eastAsia"/>
                <w:szCs w:val="21"/>
              </w:rPr>
              <w:t>前々回</w:t>
            </w:r>
          </w:p>
        </w:tc>
        <w:tc>
          <w:tcPr>
            <w:tcW w:w="850" w:type="dxa"/>
          </w:tcPr>
          <w:p w14:paraId="1FCBCE40" w14:textId="2059A3F4" w:rsidR="001E4B49" w:rsidRPr="0098700A" w:rsidRDefault="004A50A2" w:rsidP="005E02EF">
            <w:pPr>
              <w:spacing w:line="280" w:lineRule="exact"/>
              <w:jc w:val="center"/>
              <w:rPr>
                <w:szCs w:val="21"/>
              </w:rPr>
            </w:pPr>
            <w:r>
              <w:rPr>
                <w:rFonts w:hint="eastAsia"/>
                <w:szCs w:val="21"/>
              </w:rPr>
              <w:t>24</w:t>
            </w:r>
          </w:p>
        </w:tc>
        <w:tc>
          <w:tcPr>
            <w:tcW w:w="992" w:type="dxa"/>
          </w:tcPr>
          <w:p w14:paraId="68B42DC3" w14:textId="7E7CC291" w:rsidR="001E4B49" w:rsidRPr="0098700A" w:rsidRDefault="004A50A2" w:rsidP="005E02EF">
            <w:pPr>
              <w:spacing w:line="280" w:lineRule="exact"/>
              <w:jc w:val="center"/>
              <w:rPr>
                <w:szCs w:val="21"/>
              </w:rPr>
            </w:pPr>
            <w:r>
              <w:rPr>
                <w:rFonts w:hint="eastAsia"/>
                <w:szCs w:val="21"/>
              </w:rPr>
              <w:t>2</w:t>
            </w:r>
          </w:p>
        </w:tc>
        <w:tc>
          <w:tcPr>
            <w:tcW w:w="851" w:type="dxa"/>
          </w:tcPr>
          <w:p w14:paraId="634C7ABD" w14:textId="1994FC2F" w:rsidR="001E4B49" w:rsidRPr="0098700A" w:rsidRDefault="001E4B49" w:rsidP="005E02EF">
            <w:pPr>
              <w:spacing w:line="280" w:lineRule="exact"/>
              <w:jc w:val="center"/>
              <w:rPr>
                <w:szCs w:val="21"/>
              </w:rPr>
            </w:pPr>
            <w:r>
              <w:rPr>
                <w:rFonts w:hint="eastAsia"/>
                <w:szCs w:val="21"/>
              </w:rPr>
              <w:t>2</w:t>
            </w:r>
          </w:p>
        </w:tc>
        <w:tc>
          <w:tcPr>
            <w:tcW w:w="1062" w:type="dxa"/>
          </w:tcPr>
          <w:p w14:paraId="080D89E4" w14:textId="5D28E7FB" w:rsidR="001E4B49" w:rsidRPr="0098700A" w:rsidRDefault="004A50A2" w:rsidP="005E02EF">
            <w:pPr>
              <w:spacing w:line="280" w:lineRule="exact"/>
              <w:jc w:val="center"/>
              <w:rPr>
                <w:szCs w:val="21"/>
              </w:rPr>
            </w:pPr>
            <w:r>
              <w:rPr>
                <w:rFonts w:hint="eastAsia"/>
                <w:szCs w:val="21"/>
              </w:rPr>
              <w:t>100</w:t>
            </w:r>
            <w:r w:rsidR="001E4B49" w:rsidRPr="0098700A">
              <w:rPr>
                <w:rFonts w:hint="eastAsia"/>
                <w:szCs w:val="21"/>
              </w:rPr>
              <w:t>％</w:t>
            </w:r>
          </w:p>
        </w:tc>
      </w:tr>
    </w:tbl>
    <w:p w14:paraId="7A203EC0" w14:textId="6B238830" w:rsidR="001E4B49" w:rsidRDefault="001E4B49" w:rsidP="001E4B49">
      <w:pPr>
        <w:spacing w:line="280" w:lineRule="exact"/>
        <w:ind w:left="1441" w:hangingChars="700" w:hanging="1441"/>
        <w:rPr>
          <w:rFonts w:ascii="ＭＳ 明朝"/>
          <w:sz w:val="20"/>
        </w:rPr>
      </w:pPr>
      <w:r>
        <w:rPr>
          <w:rFonts w:ascii="ＭＳ 明朝"/>
          <w:sz w:val="20"/>
        </w:rPr>
        <w:t xml:space="preserve">山崎芳雄君　　</w:t>
      </w:r>
      <w:r w:rsidR="00065D03">
        <w:rPr>
          <w:rFonts w:ascii="ＭＳ 明朝" w:hint="eastAsia"/>
          <w:sz w:val="20"/>
        </w:rPr>
        <w:t>先日のゴルフ参加の皆さんお疲れ様でした。地震、雷、火事、親父、さすが雷には勝てませんでしたね！</w:t>
      </w:r>
    </w:p>
    <w:p w14:paraId="6CF7F1F3" w14:textId="4817EEC1" w:rsidR="00065D03" w:rsidRDefault="00065D03" w:rsidP="001E4B49">
      <w:pPr>
        <w:spacing w:line="280" w:lineRule="exact"/>
        <w:ind w:left="1441" w:hangingChars="700" w:hanging="1441"/>
        <w:rPr>
          <w:rFonts w:ascii="ＭＳ 明朝"/>
          <w:sz w:val="20"/>
        </w:rPr>
      </w:pPr>
      <w:r>
        <w:rPr>
          <w:rFonts w:ascii="ＭＳ 明朝" w:hint="eastAsia"/>
          <w:sz w:val="20"/>
        </w:rPr>
        <w:t>宮澤広一君　　ゴルフで優勝しました。ありがとうございました。</w:t>
      </w:r>
    </w:p>
    <w:p w14:paraId="4D9C371B" w14:textId="67A7A823" w:rsidR="00883A2B" w:rsidRDefault="00922515" w:rsidP="00922515">
      <w:pPr>
        <w:spacing w:line="200" w:lineRule="exact"/>
        <w:ind w:left="1727" w:hangingChars="700" w:hanging="1727"/>
        <w:rPr>
          <w:rFonts w:ascii="ＭＳ 明朝"/>
          <w:sz w:val="20"/>
        </w:rPr>
      </w:pPr>
      <w:r w:rsidRPr="00F822B9">
        <w:rPr>
          <w:rFonts w:ascii="ＭＳ 明朝" w:hAnsi="ＭＳ 明朝"/>
          <w:b/>
          <w:bCs/>
          <w:noProof/>
          <w:sz w:val="24"/>
          <w:szCs w:val="24"/>
        </w:rPr>
        <mc:AlternateContent>
          <mc:Choice Requires="wpg">
            <w:drawing>
              <wp:anchor distT="0" distB="0" distL="114300" distR="114300" simplePos="0" relativeHeight="251793408" behindDoc="0" locked="0" layoutInCell="1" allowOverlap="1" wp14:anchorId="5F25DEFE" wp14:editId="6A205B73">
                <wp:simplePos x="0" y="0"/>
                <wp:positionH relativeFrom="margin">
                  <wp:posOffset>0</wp:posOffset>
                </wp:positionH>
                <wp:positionV relativeFrom="page">
                  <wp:posOffset>6515100</wp:posOffset>
                </wp:positionV>
                <wp:extent cx="3075940" cy="504825"/>
                <wp:effectExtent l="0" t="0" r="10160" b="28575"/>
                <wp:wrapTopAndBottom/>
                <wp:docPr id="42" name="グループ化 42"/>
                <wp:cNvGraphicFramePr/>
                <a:graphic xmlns:a="http://schemas.openxmlformats.org/drawingml/2006/main">
                  <a:graphicData uri="http://schemas.microsoft.com/office/word/2010/wordprocessingGroup">
                    <wpg:wgp>
                      <wpg:cNvGrpSpPr/>
                      <wpg:grpSpPr>
                        <a:xfrm>
                          <a:off x="0" y="0"/>
                          <a:ext cx="3075940" cy="504825"/>
                          <a:chOff x="0" y="0"/>
                          <a:chExt cx="3114675" cy="466725"/>
                        </a:xfrm>
                      </wpg:grpSpPr>
                      <wps:wsp>
                        <wps:cNvPr id="17" name="正方形/長方形 17"/>
                        <wps:cNvSpPr/>
                        <wps:spPr>
                          <a:xfrm>
                            <a:off x="0" y="0"/>
                            <a:ext cx="3114675" cy="466725"/>
                          </a:xfrm>
                          <a:prstGeom prst="rect">
                            <a:avLst/>
                          </a:prstGeom>
                          <a:no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2"/>
                        <wps:cNvSpPr txBox="1">
                          <a:spLocks noChangeArrowheads="1"/>
                        </wps:cNvSpPr>
                        <wps:spPr bwMode="auto">
                          <a:xfrm>
                            <a:off x="27443" y="27856"/>
                            <a:ext cx="2981325" cy="419100"/>
                          </a:xfrm>
                          <a:prstGeom prst="rect">
                            <a:avLst/>
                          </a:prstGeom>
                          <a:solidFill>
                            <a:srgbClr val="FFFFFF"/>
                          </a:solidFill>
                          <a:ln w="9525">
                            <a:noFill/>
                            <a:miter lim="800000"/>
                            <a:headEnd/>
                            <a:tailEnd/>
                          </a:ln>
                        </wps:spPr>
                        <wps:txbx>
                          <w:txbxContent>
                            <w:p w14:paraId="0EB46519" w14:textId="5C75A94D" w:rsidR="00E92BCA" w:rsidRPr="00E92BCA" w:rsidRDefault="00E92BCA" w:rsidP="00C85EF0">
                              <w:pPr>
                                <w:ind w:firstLineChars="100" w:firstLine="207"/>
                                <w:rPr>
                                  <w:rFonts w:asciiTheme="majorEastAsia" w:eastAsiaTheme="majorEastAsia" w:hAnsiTheme="majorEastAsia"/>
                                  <w:b/>
                                  <w:bCs/>
                                  <w:sz w:val="20"/>
                                </w:rPr>
                              </w:pPr>
                              <w:r w:rsidRPr="00E92BCA">
                                <w:rPr>
                                  <w:rFonts w:asciiTheme="majorEastAsia" w:eastAsiaTheme="majorEastAsia" w:hAnsiTheme="majorEastAsia"/>
                                  <w:b/>
                                  <w:bCs/>
                                  <w:sz w:val="20"/>
                                </w:rPr>
                                <w:t>ニコニコ</w:t>
                              </w:r>
                              <w:r w:rsidRPr="00E92BCA">
                                <w:rPr>
                                  <w:rFonts w:asciiTheme="majorEastAsia" w:eastAsiaTheme="majorEastAsia" w:hAnsiTheme="majorEastAsia" w:hint="eastAsia"/>
                                  <w:b/>
                                  <w:bCs/>
                                  <w:sz w:val="20"/>
                                </w:rPr>
                                <w:t>B</w:t>
                              </w:r>
                              <w:r w:rsidRPr="00E92BCA">
                                <w:rPr>
                                  <w:rFonts w:asciiTheme="majorEastAsia" w:eastAsiaTheme="majorEastAsia" w:hAnsiTheme="majorEastAsia"/>
                                  <w:b/>
                                  <w:bCs/>
                                  <w:sz w:val="20"/>
                                </w:rPr>
                                <w:t xml:space="preserve">OX 喜投額　</w:t>
                              </w:r>
                              <w:r w:rsidRPr="00E92BCA">
                                <w:rPr>
                                  <w:rFonts w:asciiTheme="majorEastAsia" w:eastAsiaTheme="majorEastAsia" w:hAnsiTheme="majorEastAsia" w:hint="eastAsia"/>
                                  <w:b/>
                                  <w:bCs/>
                                  <w:sz w:val="20"/>
                                </w:rPr>
                                <w:t>7/</w:t>
                              </w:r>
                              <w:r w:rsidR="0090700A">
                                <w:rPr>
                                  <w:rFonts w:asciiTheme="majorEastAsia" w:eastAsiaTheme="majorEastAsia" w:hAnsiTheme="majorEastAsia"/>
                                  <w:b/>
                                  <w:bCs/>
                                  <w:sz w:val="20"/>
                                </w:rPr>
                                <w:t>20</w:t>
                              </w:r>
                              <w:r w:rsidRPr="00E92BCA">
                                <w:rPr>
                                  <w:rFonts w:asciiTheme="majorEastAsia" w:eastAsiaTheme="majorEastAsia" w:hAnsiTheme="majorEastAsia"/>
                                  <w:b/>
                                  <w:bCs/>
                                  <w:sz w:val="20"/>
                                </w:rPr>
                                <w:t>例会</w:t>
                              </w:r>
                              <w:r w:rsidRPr="00E92BCA">
                                <w:rPr>
                                  <w:rFonts w:asciiTheme="majorEastAsia" w:eastAsiaTheme="majorEastAsia" w:hAnsiTheme="majorEastAsia" w:hint="eastAsia"/>
                                  <w:b/>
                                  <w:bCs/>
                                  <w:sz w:val="20"/>
                                </w:rPr>
                                <w:t xml:space="preserve">　</w:t>
                              </w:r>
                              <w:r w:rsidR="00465C97">
                                <w:rPr>
                                  <w:rFonts w:asciiTheme="majorEastAsia" w:eastAsiaTheme="majorEastAsia" w:hAnsiTheme="majorEastAsia"/>
                                  <w:b/>
                                  <w:bCs/>
                                  <w:sz w:val="20"/>
                                </w:rPr>
                                <w:t>22,000</w:t>
                              </w:r>
                              <w:r w:rsidRPr="00E92BCA">
                                <w:rPr>
                                  <w:rFonts w:asciiTheme="majorEastAsia" w:eastAsiaTheme="majorEastAsia" w:hAnsiTheme="majorEastAsia"/>
                                  <w:b/>
                                  <w:bCs/>
                                  <w:sz w:val="20"/>
                                </w:rPr>
                                <w:t>円</w:t>
                              </w:r>
                            </w:p>
                            <w:p w14:paraId="399734A4" w14:textId="044911A0" w:rsidR="00E92BCA" w:rsidRPr="00E92BCA" w:rsidRDefault="00E92BCA" w:rsidP="00C85EF0">
                              <w:pPr>
                                <w:ind w:firstLineChars="100" w:firstLine="207"/>
                                <w:rPr>
                                  <w:rFonts w:asciiTheme="majorEastAsia" w:eastAsiaTheme="majorEastAsia" w:hAnsiTheme="majorEastAsia"/>
                                  <w:b/>
                                  <w:bCs/>
                                  <w:sz w:val="20"/>
                                </w:rPr>
                              </w:pPr>
                              <w:r w:rsidRPr="00E92BCA">
                                <w:rPr>
                                  <w:rFonts w:asciiTheme="majorEastAsia" w:eastAsiaTheme="majorEastAsia" w:hAnsiTheme="majorEastAsia" w:hint="eastAsia"/>
                                  <w:b/>
                                  <w:bCs/>
                                  <w:sz w:val="20"/>
                                </w:rPr>
                                <w:t>今年度累計</w:t>
                              </w:r>
                              <w:r w:rsidR="00465C97">
                                <w:rPr>
                                  <w:rFonts w:asciiTheme="majorEastAsia" w:eastAsiaTheme="majorEastAsia" w:hAnsiTheme="majorEastAsia"/>
                                  <w:b/>
                                  <w:bCs/>
                                  <w:sz w:val="20"/>
                                </w:rPr>
                                <w:t>88,000</w:t>
                              </w:r>
                              <w:r w:rsidRPr="00E92BCA">
                                <w:rPr>
                                  <w:rFonts w:asciiTheme="majorEastAsia" w:eastAsiaTheme="majorEastAsia" w:hAnsiTheme="majorEastAsia" w:hint="eastAsia"/>
                                  <w:b/>
                                  <w:bCs/>
                                  <w:sz w:val="20"/>
                                </w:rPr>
                                <w:t>円　　目標達成率</w:t>
                              </w:r>
                              <w:r w:rsidR="00065D03">
                                <w:rPr>
                                  <w:rFonts w:asciiTheme="majorEastAsia" w:eastAsiaTheme="majorEastAsia" w:hAnsiTheme="majorEastAsia"/>
                                  <w:b/>
                                  <w:bCs/>
                                  <w:sz w:val="20"/>
                                </w:rPr>
                                <w:t>0.97</w:t>
                              </w:r>
                              <w:r w:rsidRPr="00E92BCA">
                                <w:rPr>
                                  <w:rFonts w:asciiTheme="majorEastAsia" w:eastAsiaTheme="majorEastAsia" w:hAnsiTheme="majorEastAsia" w:hint="eastAsia"/>
                                  <w:b/>
                                  <w:bCs/>
                                  <w:sz w:val="20"/>
                                </w:rPr>
                                <w:t>%</w:t>
                              </w:r>
                            </w:p>
                            <w:p w14:paraId="3EB97F39" w14:textId="70BC9BDD" w:rsidR="00E92BCA" w:rsidRPr="00E92BCA" w:rsidRDefault="00E92BCA" w:rsidP="00E92BCA">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25DEFE" id="グループ化 42" o:spid="_x0000_s1035" style="position:absolute;left:0;text-align:left;margin-left:0;margin-top:513pt;width:242.2pt;height:39.75pt;z-index:251793408;mso-position-horizontal-relative:margin;mso-position-vertical-relative:page;mso-width-relative:margin;mso-height-relative:margin" coordsize="31146,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">
                <v:rect id="正方形/長方形 17" o:spid="_x0000_s1036" style="position:absolute;width:31146;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" filled="f" strokecolor="black [3213]" strokeweight="2pt">
                  <v:stroke linestyle="thinThin"/>
                </v:rect>
                <v:shape id="_x0000_s1037" type="#_x0000_t202" style="position:absolute;left:274;top:278;width:2981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0EB46519" w14:textId="5C75A94D" w:rsidR="00E92BCA" w:rsidRPr="00E92BCA" w:rsidRDefault="00E92BCA" w:rsidP="00C85EF0">
                        <w:pPr>
                          <w:ind w:firstLineChars="100" w:firstLine="207"/>
                          <w:rPr>
                            <w:rFonts w:asciiTheme="majorEastAsia" w:eastAsiaTheme="majorEastAsia" w:hAnsiTheme="majorEastAsia"/>
                            <w:b/>
                            <w:bCs/>
                            <w:sz w:val="20"/>
                          </w:rPr>
                        </w:pPr>
                        <w:r w:rsidRPr="00E92BCA">
                          <w:rPr>
                            <w:rFonts w:asciiTheme="majorEastAsia" w:eastAsiaTheme="majorEastAsia" w:hAnsiTheme="majorEastAsia"/>
                            <w:b/>
                            <w:bCs/>
                            <w:sz w:val="20"/>
                          </w:rPr>
                          <w:t>ニコニコ</w:t>
                        </w:r>
                        <w:r w:rsidRPr="00E92BCA">
                          <w:rPr>
                            <w:rFonts w:asciiTheme="majorEastAsia" w:eastAsiaTheme="majorEastAsia" w:hAnsiTheme="majorEastAsia" w:hint="eastAsia"/>
                            <w:b/>
                            <w:bCs/>
                            <w:sz w:val="20"/>
                          </w:rPr>
                          <w:t>B</w:t>
                        </w:r>
                        <w:r w:rsidRPr="00E92BCA">
                          <w:rPr>
                            <w:rFonts w:asciiTheme="majorEastAsia" w:eastAsiaTheme="majorEastAsia" w:hAnsiTheme="majorEastAsia"/>
                            <w:b/>
                            <w:bCs/>
                            <w:sz w:val="20"/>
                          </w:rPr>
                          <w:t xml:space="preserve">OX 喜投額　</w:t>
                        </w:r>
                        <w:r w:rsidRPr="00E92BCA">
                          <w:rPr>
                            <w:rFonts w:asciiTheme="majorEastAsia" w:eastAsiaTheme="majorEastAsia" w:hAnsiTheme="majorEastAsia" w:hint="eastAsia"/>
                            <w:b/>
                            <w:bCs/>
                            <w:sz w:val="20"/>
                          </w:rPr>
                          <w:t>7/</w:t>
                        </w:r>
                        <w:r w:rsidR="0090700A">
                          <w:rPr>
                            <w:rFonts w:asciiTheme="majorEastAsia" w:eastAsiaTheme="majorEastAsia" w:hAnsiTheme="majorEastAsia"/>
                            <w:b/>
                            <w:bCs/>
                            <w:sz w:val="20"/>
                          </w:rPr>
                          <w:t>20</w:t>
                        </w:r>
                        <w:r w:rsidRPr="00E92BCA">
                          <w:rPr>
                            <w:rFonts w:asciiTheme="majorEastAsia" w:eastAsiaTheme="majorEastAsia" w:hAnsiTheme="majorEastAsia"/>
                            <w:b/>
                            <w:bCs/>
                            <w:sz w:val="20"/>
                          </w:rPr>
                          <w:t>例会</w:t>
                        </w:r>
                        <w:r w:rsidRPr="00E92BCA">
                          <w:rPr>
                            <w:rFonts w:asciiTheme="majorEastAsia" w:eastAsiaTheme="majorEastAsia" w:hAnsiTheme="majorEastAsia" w:hint="eastAsia"/>
                            <w:b/>
                            <w:bCs/>
                            <w:sz w:val="20"/>
                          </w:rPr>
                          <w:t xml:space="preserve">　</w:t>
                        </w:r>
                        <w:r w:rsidR="00465C97">
                          <w:rPr>
                            <w:rFonts w:asciiTheme="majorEastAsia" w:eastAsiaTheme="majorEastAsia" w:hAnsiTheme="majorEastAsia"/>
                            <w:b/>
                            <w:bCs/>
                            <w:sz w:val="20"/>
                          </w:rPr>
                          <w:t>22,000</w:t>
                        </w:r>
                        <w:r w:rsidRPr="00E92BCA">
                          <w:rPr>
                            <w:rFonts w:asciiTheme="majorEastAsia" w:eastAsiaTheme="majorEastAsia" w:hAnsiTheme="majorEastAsia"/>
                            <w:b/>
                            <w:bCs/>
                            <w:sz w:val="20"/>
                          </w:rPr>
                          <w:t>円</w:t>
                        </w:r>
                      </w:p>
                      <w:p w14:paraId="399734A4" w14:textId="044911A0" w:rsidR="00E92BCA" w:rsidRPr="00E92BCA" w:rsidRDefault="00E92BCA" w:rsidP="00C85EF0">
                        <w:pPr>
                          <w:ind w:firstLineChars="100" w:firstLine="207"/>
                          <w:rPr>
                            <w:rFonts w:asciiTheme="majorEastAsia" w:eastAsiaTheme="majorEastAsia" w:hAnsiTheme="majorEastAsia"/>
                            <w:b/>
                            <w:bCs/>
                            <w:sz w:val="20"/>
                          </w:rPr>
                        </w:pPr>
                        <w:r w:rsidRPr="00E92BCA">
                          <w:rPr>
                            <w:rFonts w:asciiTheme="majorEastAsia" w:eastAsiaTheme="majorEastAsia" w:hAnsiTheme="majorEastAsia" w:hint="eastAsia"/>
                            <w:b/>
                            <w:bCs/>
                            <w:sz w:val="20"/>
                          </w:rPr>
                          <w:t>今年度累計</w:t>
                        </w:r>
                        <w:r w:rsidR="00465C97">
                          <w:rPr>
                            <w:rFonts w:asciiTheme="majorEastAsia" w:eastAsiaTheme="majorEastAsia" w:hAnsiTheme="majorEastAsia"/>
                            <w:b/>
                            <w:bCs/>
                            <w:sz w:val="20"/>
                          </w:rPr>
                          <w:t>88,000</w:t>
                        </w:r>
                        <w:r w:rsidRPr="00E92BCA">
                          <w:rPr>
                            <w:rFonts w:asciiTheme="majorEastAsia" w:eastAsiaTheme="majorEastAsia" w:hAnsiTheme="majorEastAsia" w:hint="eastAsia"/>
                            <w:b/>
                            <w:bCs/>
                            <w:sz w:val="20"/>
                          </w:rPr>
                          <w:t>円　　目標達成率</w:t>
                        </w:r>
                        <w:r w:rsidR="00065D03">
                          <w:rPr>
                            <w:rFonts w:asciiTheme="majorEastAsia" w:eastAsiaTheme="majorEastAsia" w:hAnsiTheme="majorEastAsia"/>
                            <w:b/>
                            <w:bCs/>
                            <w:sz w:val="20"/>
                          </w:rPr>
                          <w:t>0.97</w:t>
                        </w:r>
                        <w:r w:rsidRPr="00E92BCA">
                          <w:rPr>
                            <w:rFonts w:asciiTheme="majorEastAsia" w:eastAsiaTheme="majorEastAsia" w:hAnsiTheme="majorEastAsia" w:hint="eastAsia"/>
                            <w:b/>
                            <w:bCs/>
                            <w:sz w:val="20"/>
                          </w:rPr>
                          <w:t>%</w:t>
                        </w:r>
                      </w:p>
                      <w:p w14:paraId="3EB97F39" w14:textId="70BC9BDD" w:rsidR="00E92BCA" w:rsidRPr="00E92BCA" w:rsidRDefault="00E92BCA" w:rsidP="00E92BCA">
                        <w:pPr>
                          <w:rPr>
                            <w:sz w:val="16"/>
                            <w:szCs w:val="16"/>
                          </w:rPr>
                        </w:pPr>
                      </w:p>
                    </w:txbxContent>
                  </v:textbox>
                </v:shape>
                <w10:wrap type="topAndBottom" anchorx="margin" anchory="page"/>
              </v:group>
            </w:pict>
          </mc:Fallback>
        </mc:AlternateContent>
      </w:r>
      <w:r w:rsidR="00065D03">
        <w:rPr>
          <w:rFonts w:ascii="ＭＳ 明朝" w:hint="eastAsia"/>
          <w:sz w:val="20"/>
        </w:rPr>
        <w:t>杉山　裕</w:t>
      </w:r>
      <w:r w:rsidR="001E4B49">
        <w:rPr>
          <w:rFonts w:ascii="ＭＳ 明朝"/>
          <w:sz w:val="20"/>
        </w:rPr>
        <w:t xml:space="preserve">君　　</w:t>
      </w:r>
      <w:r w:rsidR="00065D03">
        <w:rPr>
          <w:rFonts w:ascii="ＭＳ 明朝" w:hint="eastAsia"/>
          <w:sz w:val="20"/>
        </w:rPr>
        <w:t>暑くなりました。しっかり水分取りましょう。</w:t>
      </w:r>
    </w:p>
    <w:p w14:paraId="7EC109B5" w14:textId="345D0A07" w:rsidR="00272131" w:rsidRDefault="00922515" w:rsidP="001E4B49">
      <w:pPr>
        <w:spacing w:line="280" w:lineRule="exact"/>
        <w:ind w:left="1727" w:hangingChars="700" w:hanging="1727"/>
        <w:rPr>
          <w:rFonts w:ascii="ＭＳ 明朝" w:hint="eastAsia"/>
          <w:sz w:val="20"/>
        </w:rPr>
      </w:pPr>
      <w:r w:rsidRPr="00F822B9">
        <w:rPr>
          <w:rFonts w:ascii="ＭＳ 明朝" w:hAnsi="ＭＳ 明朝"/>
          <w:b/>
          <w:bCs/>
          <w:noProof/>
          <w:sz w:val="24"/>
          <w:szCs w:val="24"/>
        </w:rPr>
        <mc:AlternateContent>
          <mc:Choice Requires="wpg">
            <w:drawing>
              <wp:anchor distT="0" distB="0" distL="114300" distR="114300" simplePos="0" relativeHeight="251813888" behindDoc="0" locked="0" layoutInCell="1" allowOverlap="1" wp14:anchorId="7A856C30" wp14:editId="4C6F5F42">
                <wp:simplePos x="0" y="0"/>
                <wp:positionH relativeFrom="column">
                  <wp:posOffset>38100</wp:posOffset>
                </wp:positionH>
                <wp:positionV relativeFrom="page">
                  <wp:posOffset>8216265</wp:posOffset>
                </wp:positionV>
                <wp:extent cx="3000375" cy="409575"/>
                <wp:effectExtent l="0" t="0" r="9525" b="9525"/>
                <wp:wrapTopAndBottom/>
                <wp:docPr id="16" name="グループ化 16"/>
                <wp:cNvGraphicFramePr/>
                <a:graphic xmlns:a="http://schemas.openxmlformats.org/drawingml/2006/main">
                  <a:graphicData uri="http://schemas.microsoft.com/office/word/2010/wordprocessingGroup">
                    <wpg:wgp>
                      <wpg:cNvGrpSpPr/>
                      <wpg:grpSpPr>
                        <a:xfrm>
                          <a:off x="0" y="0"/>
                          <a:ext cx="3000375" cy="409575"/>
                          <a:chOff x="0" y="0"/>
                          <a:chExt cx="3000375" cy="409575"/>
                        </a:xfrm>
                      </wpg:grpSpPr>
                      <pic:pic xmlns:pic="http://schemas.openxmlformats.org/drawingml/2006/picture">
                        <pic:nvPicPr>
                          <pic:cNvPr id="6" name="図 6" descr="背景パターン&#10;&#10;自動的に生成された説明"/>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9525"/>
                            <a:ext cx="3000375" cy="382905"/>
                          </a:xfrm>
                          <a:prstGeom prst="rect">
                            <a:avLst/>
                          </a:prstGeom>
                        </pic:spPr>
                      </pic:pic>
                      <wps:wsp>
                        <wps:cNvPr id="11" name="テキスト ボックス 11"/>
                        <wps:cNvSpPr txBox="1"/>
                        <wps:spPr>
                          <a:xfrm>
                            <a:off x="171450" y="0"/>
                            <a:ext cx="1866900" cy="409575"/>
                          </a:xfrm>
                          <a:prstGeom prst="rect">
                            <a:avLst/>
                          </a:prstGeom>
                          <a:noFill/>
                          <a:ln w="6350">
                            <a:noFill/>
                          </a:ln>
                        </wps:spPr>
                        <wps:txbx>
                          <w:txbxContent>
                            <w:p w14:paraId="405D5601" w14:textId="77777777" w:rsidR="00DD666F" w:rsidRPr="009752E6" w:rsidRDefault="00DD666F" w:rsidP="00DD666F">
                              <w:pPr>
                                <w:rPr>
                                  <w:rFonts w:ascii="小塚ゴシック Pro M" w:eastAsia="小塚ゴシック Pro M" w:hAnsi="小塚ゴシック Pro M"/>
                                  <w:b/>
                                  <w:bCs/>
                                  <w:color w:val="FFFFFF" w:themeColor="background1"/>
                                  <w:sz w:val="32"/>
                                  <w:szCs w:val="32"/>
                                </w:rPr>
                              </w:pPr>
                              <w:r w:rsidRPr="009752E6">
                                <w:rPr>
                                  <w:rFonts w:ascii="小塚ゴシック Pro M" w:eastAsia="小塚ゴシック Pro M" w:hAnsi="小塚ゴシック Pro M" w:hint="eastAsia"/>
                                  <w:b/>
                                  <w:bCs/>
                                  <w:color w:val="FFFFFF" w:themeColor="background1"/>
                                  <w:sz w:val="32"/>
                                  <w:szCs w:val="32"/>
                                </w:rPr>
                                <w:t>プ ロ グ ラ 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A856C30" id="グループ化 16" o:spid="_x0000_s1038" style="position:absolute;left:0;text-align:left;margin-left:3pt;margin-top:646.95pt;width:236.25pt;height:32.25pt;z-index:251813888;mso-position-vertical-relative:page;mso-height-relative:margin" coordsize="30003,4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">
                <v:shape id="図 6" o:spid="_x0000_s1039" type="#_x0000_t75" alt="背景パターン&#10;&#10;自動的に生成された説明" style="position:absolute;top:95;width:30003;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">
                  <v:imagedata r:id="rId17" o:title="背景パターン&#10;&#10;自動的に生成された説明"/>
                </v:shape>
                <v:shape id="テキスト ボックス 11" o:spid="_x0000_s1040" type="#_x0000_t202" style="position:absolute;left:1714;width:18669;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" filled="f" stroked="f" strokeweight=".5pt">
                  <v:textbox>
                    <w:txbxContent>
                      <w:p w14:paraId="405D5601" w14:textId="77777777" w:rsidR="00DD666F" w:rsidRPr="009752E6" w:rsidRDefault="00DD666F" w:rsidP="00DD666F">
                        <w:pPr>
                          <w:rPr>
                            <w:rFonts w:ascii="小塚ゴシック Pro M" w:eastAsia="小塚ゴシック Pro M" w:hAnsi="小塚ゴシック Pro M"/>
                            <w:b/>
                            <w:bCs/>
                            <w:color w:val="FFFFFF" w:themeColor="background1"/>
                            <w:sz w:val="32"/>
                            <w:szCs w:val="32"/>
                          </w:rPr>
                        </w:pPr>
                        <w:r w:rsidRPr="009752E6">
                          <w:rPr>
                            <w:rFonts w:ascii="小塚ゴシック Pro M" w:eastAsia="小塚ゴシック Pro M" w:hAnsi="小塚ゴシック Pro M" w:hint="eastAsia"/>
                            <w:b/>
                            <w:bCs/>
                            <w:color w:val="FFFFFF" w:themeColor="background1"/>
                            <w:sz w:val="32"/>
                            <w:szCs w:val="32"/>
                          </w:rPr>
                          <w:t>プ ロ グ ラ ム</w:t>
                        </w:r>
                      </w:p>
                    </w:txbxContent>
                  </v:textbox>
                </v:shape>
                <w10:wrap type="topAndBottom" anchory="page"/>
              </v:group>
            </w:pict>
          </mc:Fallback>
        </mc:AlternateContent>
      </w:r>
    </w:p>
    <w:tbl>
      <w:tblPr>
        <w:tblW w:w="4919" w:type="dxa"/>
        <w:tblLayout w:type="fixed"/>
        <w:tblCellMar>
          <w:left w:w="99" w:type="dxa"/>
          <w:right w:w="99" w:type="dxa"/>
        </w:tblCellMar>
        <w:tblLook w:val="0000" w:firstRow="0" w:lastRow="0" w:firstColumn="0" w:lastColumn="0" w:noHBand="0" w:noVBand="0"/>
      </w:tblPr>
      <w:tblGrid>
        <w:gridCol w:w="1639"/>
        <w:gridCol w:w="1640"/>
        <w:gridCol w:w="1640"/>
      </w:tblGrid>
      <w:tr w:rsidR="001E4B49" w:rsidRPr="0098700A" w14:paraId="5BBF6624" w14:textId="77777777" w:rsidTr="005E02EF">
        <w:trPr>
          <w:trHeight w:val="268"/>
        </w:trPr>
        <w:tc>
          <w:tcPr>
            <w:tcW w:w="1639" w:type="dxa"/>
          </w:tcPr>
          <w:p w14:paraId="7E63BA37" w14:textId="1B6CAEF6" w:rsidR="001E4B49" w:rsidRPr="0098700A" w:rsidRDefault="007876D2" w:rsidP="005E02EF">
            <w:pPr>
              <w:spacing w:line="280" w:lineRule="exact"/>
              <w:jc w:val="center"/>
              <w:rPr>
                <w:szCs w:val="21"/>
              </w:rPr>
            </w:pPr>
            <w:r>
              <w:rPr>
                <w:rFonts w:hint="eastAsia"/>
                <w:szCs w:val="21"/>
              </w:rPr>
              <w:t>笠原　一洋</w:t>
            </w:r>
            <w:r w:rsidR="001E4B49">
              <w:rPr>
                <w:szCs w:val="21"/>
              </w:rPr>
              <w:t>君</w:t>
            </w:r>
          </w:p>
        </w:tc>
        <w:tc>
          <w:tcPr>
            <w:tcW w:w="1640" w:type="dxa"/>
          </w:tcPr>
          <w:p w14:paraId="52EBC432" w14:textId="5E3C6984" w:rsidR="001E4B49" w:rsidRPr="0098700A" w:rsidRDefault="001E4B49" w:rsidP="005E02EF">
            <w:pPr>
              <w:spacing w:line="280" w:lineRule="exact"/>
              <w:jc w:val="center"/>
              <w:rPr>
                <w:szCs w:val="21"/>
              </w:rPr>
            </w:pPr>
            <w:r>
              <w:rPr>
                <w:szCs w:val="21"/>
              </w:rPr>
              <w:t>柄澤　　堯君</w:t>
            </w:r>
          </w:p>
        </w:tc>
        <w:tc>
          <w:tcPr>
            <w:tcW w:w="1640" w:type="dxa"/>
          </w:tcPr>
          <w:p w14:paraId="39D28184" w14:textId="3665E28E" w:rsidR="001E4B49" w:rsidRPr="0098700A" w:rsidRDefault="001E4B49" w:rsidP="005E02EF">
            <w:pPr>
              <w:spacing w:line="280" w:lineRule="exact"/>
              <w:jc w:val="center"/>
              <w:rPr>
                <w:szCs w:val="21"/>
              </w:rPr>
            </w:pPr>
            <w:r>
              <w:rPr>
                <w:szCs w:val="21"/>
              </w:rPr>
              <w:t>北村　久文君</w:t>
            </w:r>
          </w:p>
        </w:tc>
      </w:tr>
      <w:tr w:rsidR="001E4B49" w:rsidRPr="0098700A" w14:paraId="55D9B707" w14:textId="77777777" w:rsidTr="005E02EF">
        <w:trPr>
          <w:trHeight w:val="285"/>
        </w:trPr>
        <w:tc>
          <w:tcPr>
            <w:tcW w:w="1639" w:type="dxa"/>
          </w:tcPr>
          <w:p w14:paraId="58BE4DF7" w14:textId="77777777" w:rsidR="001E4B49" w:rsidRPr="0098700A" w:rsidRDefault="001E4B49" w:rsidP="005E02EF">
            <w:pPr>
              <w:spacing w:line="280" w:lineRule="exact"/>
              <w:jc w:val="center"/>
              <w:rPr>
                <w:szCs w:val="21"/>
              </w:rPr>
            </w:pPr>
            <w:r>
              <w:rPr>
                <w:szCs w:val="21"/>
              </w:rPr>
              <w:t>小嶋　修一君</w:t>
            </w:r>
          </w:p>
        </w:tc>
        <w:tc>
          <w:tcPr>
            <w:tcW w:w="1640" w:type="dxa"/>
          </w:tcPr>
          <w:p w14:paraId="17C1E33C" w14:textId="5D620BB1" w:rsidR="001E4B49" w:rsidRDefault="001E4B49" w:rsidP="005E02EF">
            <w:pPr>
              <w:spacing w:line="280" w:lineRule="exact"/>
              <w:jc w:val="center"/>
              <w:rPr>
                <w:szCs w:val="21"/>
              </w:rPr>
            </w:pPr>
            <w:r>
              <w:rPr>
                <w:szCs w:val="21"/>
              </w:rPr>
              <w:t>松澤　一志君</w:t>
            </w:r>
          </w:p>
        </w:tc>
        <w:tc>
          <w:tcPr>
            <w:tcW w:w="1640" w:type="dxa"/>
          </w:tcPr>
          <w:p w14:paraId="04373ADC" w14:textId="4C347EA1" w:rsidR="001E4B49" w:rsidRDefault="001E4B49" w:rsidP="005E02EF">
            <w:pPr>
              <w:spacing w:line="280" w:lineRule="exact"/>
              <w:jc w:val="center"/>
              <w:rPr>
                <w:szCs w:val="21"/>
              </w:rPr>
            </w:pPr>
            <w:r>
              <w:rPr>
                <w:szCs w:val="21"/>
              </w:rPr>
              <w:t>宮原　宏一君</w:t>
            </w:r>
          </w:p>
        </w:tc>
      </w:tr>
      <w:tr w:rsidR="001E4B49" w:rsidRPr="0098700A" w14:paraId="0EA4769C" w14:textId="77777777" w:rsidTr="005E02EF">
        <w:trPr>
          <w:trHeight w:val="285"/>
        </w:trPr>
        <w:tc>
          <w:tcPr>
            <w:tcW w:w="1639" w:type="dxa"/>
          </w:tcPr>
          <w:p w14:paraId="1C4F6EB9" w14:textId="3BFE2CAC" w:rsidR="001E4B49" w:rsidRDefault="007876D2" w:rsidP="005E02EF">
            <w:pPr>
              <w:spacing w:line="280" w:lineRule="exact"/>
              <w:jc w:val="center"/>
              <w:rPr>
                <w:szCs w:val="21"/>
              </w:rPr>
            </w:pPr>
            <w:r>
              <w:rPr>
                <w:rFonts w:hint="eastAsia"/>
                <w:szCs w:val="21"/>
              </w:rPr>
              <w:t>水野　泰雄</w:t>
            </w:r>
            <w:r w:rsidR="001E4B49">
              <w:rPr>
                <w:szCs w:val="21"/>
              </w:rPr>
              <w:t>君</w:t>
            </w:r>
          </w:p>
        </w:tc>
        <w:tc>
          <w:tcPr>
            <w:tcW w:w="1640" w:type="dxa"/>
          </w:tcPr>
          <w:p w14:paraId="2E576741" w14:textId="11207E0A" w:rsidR="001E4B49" w:rsidRDefault="007876D2" w:rsidP="005E02EF">
            <w:pPr>
              <w:spacing w:line="280" w:lineRule="exact"/>
              <w:jc w:val="center"/>
              <w:rPr>
                <w:szCs w:val="21"/>
              </w:rPr>
            </w:pPr>
            <w:r>
              <w:rPr>
                <w:rFonts w:hint="eastAsia"/>
                <w:szCs w:val="21"/>
              </w:rPr>
              <w:t>西澤　尚夫</w:t>
            </w:r>
            <w:r w:rsidR="001E4B49">
              <w:rPr>
                <w:szCs w:val="21"/>
              </w:rPr>
              <w:t>君</w:t>
            </w:r>
          </w:p>
        </w:tc>
        <w:tc>
          <w:tcPr>
            <w:tcW w:w="1640" w:type="dxa"/>
          </w:tcPr>
          <w:p w14:paraId="6A20FD5B" w14:textId="22DCBCB0" w:rsidR="001E4B49" w:rsidRDefault="007876D2" w:rsidP="005E02EF">
            <w:pPr>
              <w:spacing w:line="280" w:lineRule="exact"/>
              <w:jc w:val="center"/>
              <w:rPr>
                <w:szCs w:val="21"/>
              </w:rPr>
            </w:pPr>
            <w:r>
              <w:rPr>
                <w:rFonts w:hint="eastAsia"/>
                <w:szCs w:val="21"/>
              </w:rPr>
              <w:t>斉藤惠理子</w:t>
            </w:r>
            <w:r w:rsidR="001E4B49">
              <w:rPr>
                <w:szCs w:val="21"/>
              </w:rPr>
              <w:t>君</w:t>
            </w:r>
          </w:p>
        </w:tc>
      </w:tr>
      <w:tr w:rsidR="001E4B49" w:rsidRPr="0098700A" w14:paraId="3F66A4C2" w14:textId="77777777" w:rsidTr="005E02EF">
        <w:trPr>
          <w:trHeight w:val="285"/>
        </w:trPr>
        <w:tc>
          <w:tcPr>
            <w:tcW w:w="1639" w:type="dxa"/>
          </w:tcPr>
          <w:p w14:paraId="5666FD63" w14:textId="24B6D7A8" w:rsidR="001E4B49" w:rsidRDefault="007876D2" w:rsidP="005E02EF">
            <w:pPr>
              <w:spacing w:line="280" w:lineRule="exact"/>
              <w:jc w:val="center"/>
              <w:rPr>
                <w:szCs w:val="21"/>
              </w:rPr>
            </w:pPr>
            <w:r>
              <w:rPr>
                <w:rFonts w:hint="eastAsia"/>
                <w:szCs w:val="21"/>
              </w:rPr>
              <w:t>田中　栄一</w:t>
            </w:r>
            <w:r w:rsidR="001E4B49">
              <w:rPr>
                <w:szCs w:val="21"/>
              </w:rPr>
              <w:t>君</w:t>
            </w:r>
          </w:p>
        </w:tc>
        <w:tc>
          <w:tcPr>
            <w:tcW w:w="1640" w:type="dxa"/>
          </w:tcPr>
          <w:p w14:paraId="48139A14" w14:textId="64EE34CF" w:rsidR="001E4B49" w:rsidRDefault="007876D2" w:rsidP="005E02EF">
            <w:pPr>
              <w:spacing w:line="280" w:lineRule="exact"/>
              <w:jc w:val="center"/>
              <w:rPr>
                <w:szCs w:val="21"/>
              </w:rPr>
            </w:pPr>
            <w:r>
              <w:rPr>
                <w:rFonts w:hint="eastAsia"/>
                <w:szCs w:val="21"/>
              </w:rPr>
              <w:t>横沢　　正</w:t>
            </w:r>
            <w:r w:rsidR="001E4B49">
              <w:rPr>
                <w:szCs w:val="21"/>
              </w:rPr>
              <w:t>君</w:t>
            </w:r>
          </w:p>
        </w:tc>
        <w:tc>
          <w:tcPr>
            <w:tcW w:w="1640" w:type="dxa"/>
          </w:tcPr>
          <w:p w14:paraId="330AC64F" w14:textId="1B0FAF69" w:rsidR="001E4B49" w:rsidRDefault="007876D2" w:rsidP="005E02EF">
            <w:pPr>
              <w:spacing w:line="280" w:lineRule="exact"/>
              <w:jc w:val="center"/>
              <w:rPr>
                <w:szCs w:val="21"/>
              </w:rPr>
            </w:pPr>
            <w:r>
              <w:rPr>
                <w:rFonts w:hint="eastAsia"/>
                <w:szCs w:val="21"/>
              </w:rPr>
              <w:t>吉田　　穣</w:t>
            </w:r>
            <w:r w:rsidR="001E4B49">
              <w:rPr>
                <w:szCs w:val="21"/>
              </w:rPr>
              <w:t>君</w:t>
            </w:r>
          </w:p>
        </w:tc>
      </w:tr>
      <w:tr w:rsidR="001E4B49" w:rsidRPr="0098700A" w14:paraId="594B16FD" w14:textId="77777777" w:rsidTr="005E02EF">
        <w:trPr>
          <w:trHeight w:val="285"/>
        </w:trPr>
        <w:tc>
          <w:tcPr>
            <w:tcW w:w="1639" w:type="dxa"/>
          </w:tcPr>
          <w:p w14:paraId="5FCB7B12" w14:textId="4581C28B" w:rsidR="001E4B49" w:rsidRDefault="007876D2" w:rsidP="005E02EF">
            <w:pPr>
              <w:spacing w:line="280" w:lineRule="exact"/>
              <w:jc w:val="center"/>
              <w:rPr>
                <w:szCs w:val="21"/>
              </w:rPr>
            </w:pPr>
            <w:r>
              <w:rPr>
                <w:rFonts w:hint="eastAsia"/>
                <w:szCs w:val="21"/>
              </w:rPr>
              <w:t>清水　一典</w:t>
            </w:r>
            <w:r w:rsidR="001E4B49">
              <w:rPr>
                <w:szCs w:val="21"/>
              </w:rPr>
              <w:t>君</w:t>
            </w:r>
          </w:p>
        </w:tc>
        <w:tc>
          <w:tcPr>
            <w:tcW w:w="1640" w:type="dxa"/>
          </w:tcPr>
          <w:p w14:paraId="1C3D3E27" w14:textId="288ED631" w:rsidR="001E4B49" w:rsidRDefault="007876D2" w:rsidP="005E02EF">
            <w:pPr>
              <w:spacing w:line="280" w:lineRule="exact"/>
              <w:jc w:val="center"/>
              <w:rPr>
                <w:szCs w:val="21"/>
              </w:rPr>
            </w:pPr>
            <w:r>
              <w:rPr>
                <w:rFonts w:hint="eastAsia"/>
                <w:szCs w:val="21"/>
              </w:rPr>
              <w:t>飯島　伴典</w:t>
            </w:r>
            <w:r w:rsidR="001E4B49">
              <w:rPr>
                <w:rFonts w:hint="eastAsia"/>
                <w:szCs w:val="21"/>
              </w:rPr>
              <w:t>君</w:t>
            </w:r>
          </w:p>
        </w:tc>
        <w:tc>
          <w:tcPr>
            <w:tcW w:w="1640" w:type="dxa"/>
          </w:tcPr>
          <w:p w14:paraId="7486251F" w14:textId="4A30412D" w:rsidR="001E4B49" w:rsidRDefault="007876D2" w:rsidP="005E02EF">
            <w:pPr>
              <w:spacing w:line="280" w:lineRule="exact"/>
              <w:jc w:val="center"/>
              <w:rPr>
                <w:szCs w:val="21"/>
              </w:rPr>
            </w:pPr>
            <w:r>
              <w:rPr>
                <w:rFonts w:hint="eastAsia"/>
                <w:szCs w:val="21"/>
              </w:rPr>
              <w:t>合原　亮一</w:t>
            </w:r>
            <w:r w:rsidR="001E4B49">
              <w:rPr>
                <w:rFonts w:hint="eastAsia"/>
                <w:szCs w:val="21"/>
              </w:rPr>
              <w:t>君</w:t>
            </w:r>
          </w:p>
        </w:tc>
      </w:tr>
    </w:tbl>
    <w:p w14:paraId="32FDAB14" w14:textId="70567F3D" w:rsidR="001D3FF7" w:rsidRDefault="00922515" w:rsidP="00D1469B">
      <w:pPr>
        <w:spacing w:line="280" w:lineRule="exact"/>
        <w:rPr>
          <w:rFonts w:asciiTheme="minorEastAsia" w:hAnsiTheme="minorEastAsia"/>
          <w:szCs w:val="21"/>
        </w:rPr>
      </w:pPr>
      <w:r>
        <w:rPr>
          <w:rFonts w:asciiTheme="minorEastAsia" w:hAnsiTheme="minorEastAsia"/>
          <w:noProof/>
          <w:szCs w:val="21"/>
        </w:rPr>
        <w:drawing>
          <wp:anchor distT="0" distB="0" distL="114300" distR="114300" simplePos="0" relativeHeight="251816960" behindDoc="0" locked="0" layoutInCell="1" allowOverlap="1" wp14:anchorId="722CFC1C" wp14:editId="18E80F24">
            <wp:simplePos x="0" y="0"/>
            <wp:positionH relativeFrom="margin">
              <wp:posOffset>40005</wp:posOffset>
            </wp:positionH>
            <wp:positionV relativeFrom="page">
              <wp:posOffset>8658225</wp:posOffset>
            </wp:positionV>
            <wp:extent cx="741680" cy="647700"/>
            <wp:effectExtent l="0" t="0" r="127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rotWithShape="1">
                    <a:blip r:embed="rId18" cstate="print">
                      <a:extLst>
                        <a:ext uri="{28A0092B-C50C-407E-A947-70E740481C1C}">
                          <a14:useLocalDpi xmlns:a14="http://schemas.microsoft.com/office/drawing/2010/main" val="0"/>
                        </a:ext>
                      </a:extLst>
                    </a:blip>
                    <a:srcRect l="39491" t="26959" r="35551" b="43976"/>
                    <a:stretch/>
                  </pic:blipFill>
                  <pic:spPr bwMode="auto">
                    <a:xfrm>
                      <a:off x="0" y="0"/>
                      <a:ext cx="74168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66F">
        <w:rPr>
          <w:rFonts w:asciiTheme="minorEastAsia" w:hAnsiTheme="minorEastAsia" w:hint="eastAsia"/>
          <w:szCs w:val="21"/>
        </w:rPr>
        <w:t xml:space="preserve">　　　　</w:t>
      </w:r>
    </w:p>
    <w:p w14:paraId="27CFD1E7" w14:textId="76310355" w:rsidR="001D3FF7" w:rsidRPr="00DD666F" w:rsidRDefault="00DD666F" w:rsidP="00CF3EAC">
      <w:pPr>
        <w:spacing w:line="280" w:lineRule="exact"/>
        <w:ind w:firstLineChars="600" w:firstLine="1360"/>
        <w:rPr>
          <w:rFonts w:asciiTheme="minorEastAsia" w:hAnsiTheme="minorEastAsia"/>
          <w:b/>
          <w:bCs/>
          <w:sz w:val="22"/>
          <w:szCs w:val="22"/>
        </w:rPr>
      </w:pPr>
      <w:r w:rsidRPr="00DD666F">
        <w:rPr>
          <w:rFonts w:asciiTheme="minorEastAsia" w:hAnsiTheme="minorEastAsia" w:hint="eastAsia"/>
          <w:b/>
          <w:bCs/>
          <w:sz w:val="22"/>
          <w:szCs w:val="22"/>
        </w:rPr>
        <w:t>会員増強について</w:t>
      </w:r>
    </w:p>
    <w:p w14:paraId="21C4639B" w14:textId="2E229A21" w:rsidR="001D3FF7" w:rsidRPr="00DD666F" w:rsidRDefault="00DD666F" w:rsidP="00D1469B">
      <w:pPr>
        <w:spacing w:line="280" w:lineRule="exact"/>
        <w:rPr>
          <w:rFonts w:asciiTheme="minorEastAsia" w:hAnsiTheme="minorEastAsia"/>
          <w:b/>
          <w:bCs/>
          <w:szCs w:val="21"/>
        </w:rPr>
      </w:pPr>
      <w:r>
        <w:rPr>
          <w:rFonts w:asciiTheme="minorEastAsia" w:hAnsiTheme="minorEastAsia" w:hint="eastAsia"/>
          <w:szCs w:val="21"/>
        </w:rPr>
        <w:t xml:space="preserve">　　　　　　　</w:t>
      </w:r>
      <w:r w:rsidRPr="00DD666F">
        <w:rPr>
          <w:rFonts w:asciiTheme="minorEastAsia" w:hAnsiTheme="minorEastAsia" w:hint="eastAsia"/>
          <w:b/>
          <w:bCs/>
          <w:szCs w:val="21"/>
        </w:rPr>
        <w:t>会員増強委員長　宮澤　広一君</w:t>
      </w:r>
    </w:p>
    <w:p w14:paraId="2A277F43" w14:textId="562C4F44" w:rsidR="001D3FF7" w:rsidRDefault="00683D34" w:rsidP="00D1469B">
      <w:pPr>
        <w:spacing w:line="280" w:lineRule="exact"/>
        <w:rPr>
          <w:rFonts w:asciiTheme="minorEastAsia" w:hAnsiTheme="minorEastAsia"/>
          <w:szCs w:val="21"/>
        </w:rPr>
      </w:pPr>
      <w:r w:rsidRPr="00C53462">
        <w:rPr>
          <w:rFonts w:hint="eastAsia"/>
          <w:noProof/>
          <w:sz w:val="20"/>
          <w:lang w:val="ja-JP"/>
        </w:rPr>
        <mc:AlternateContent>
          <mc:Choice Requires="wpg">
            <w:drawing>
              <wp:anchor distT="0" distB="0" distL="114300" distR="114300" simplePos="0" relativeHeight="251768832" behindDoc="0" locked="0" layoutInCell="1" allowOverlap="1" wp14:anchorId="1E54F1DD" wp14:editId="1122BBB9">
                <wp:simplePos x="0" y="0"/>
                <wp:positionH relativeFrom="margin">
                  <wp:posOffset>2540</wp:posOffset>
                </wp:positionH>
                <wp:positionV relativeFrom="page">
                  <wp:posOffset>838200</wp:posOffset>
                </wp:positionV>
                <wp:extent cx="3014980" cy="401955"/>
                <wp:effectExtent l="0" t="0" r="0" b="0"/>
                <wp:wrapTopAndBottom/>
                <wp:docPr id="37" name="グループ化 37"/>
                <wp:cNvGraphicFramePr/>
                <a:graphic xmlns:a="http://schemas.openxmlformats.org/drawingml/2006/main">
                  <a:graphicData uri="http://schemas.microsoft.com/office/word/2010/wordprocessingGroup">
                    <wpg:wgp>
                      <wpg:cNvGrpSpPr/>
                      <wpg:grpSpPr>
                        <a:xfrm>
                          <a:off x="0" y="0"/>
                          <a:ext cx="3014980" cy="401955"/>
                          <a:chOff x="0" y="0"/>
                          <a:chExt cx="3014980" cy="401955"/>
                        </a:xfrm>
                      </wpg:grpSpPr>
                      <pic:pic xmlns:pic="http://schemas.openxmlformats.org/drawingml/2006/picture">
                        <pic:nvPicPr>
                          <pic:cNvPr id="8" name="図 8" descr="背景パターン&#10;&#10;自動的に生成された説明"/>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9050"/>
                            <a:ext cx="3014980" cy="382905"/>
                          </a:xfrm>
                          <a:prstGeom prst="rect">
                            <a:avLst/>
                          </a:prstGeom>
                        </pic:spPr>
                      </pic:pic>
                      <wps:wsp>
                        <wps:cNvPr id="19" name="テキスト ボックス 19"/>
                        <wps:cNvSpPr txBox="1"/>
                        <wps:spPr>
                          <a:xfrm>
                            <a:off x="114300" y="0"/>
                            <a:ext cx="2495550" cy="361950"/>
                          </a:xfrm>
                          <a:prstGeom prst="rect">
                            <a:avLst/>
                          </a:prstGeom>
                          <a:noFill/>
                          <a:ln w="6350">
                            <a:noFill/>
                          </a:ln>
                        </wps:spPr>
                        <wps:txbx>
                          <w:txbxContent>
                            <w:p w14:paraId="3BFFBD48" w14:textId="77777777" w:rsidR="00D43594" w:rsidRPr="009752E6" w:rsidRDefault="00D43594" w:rsidP="00D43594">
                              <w:pPr>
                                <w:jc w:val="left"/>
                                <w:rPr>
                                  <w:rFonts w:ascii="小塚ゴシック Pro M" w:eastAsia="小塚ゴシック Pro M" w:hAnsi="小塚ゴシック Pro M"/>
                                  <w:b/>
                                  <w:bCs/>
                                  <w:color w:val="FFFFFF" w:themeColor="background1"/>
                                  <w:sz w:val="32"/>
                                  <w:szCs w:val="32"/>
                                </w:rPr>
                              </w:pPr>
                              <w:r w:rsidRPr="009752E6">
                                <w:rPr>
                                  <w:rFonts w:ascii="小塚ゴシック Pro M" w:eastAsia="小塚ゴシック Pro M" w:hAnsi="小塚ゴシック Pro M" w:hint="eastAsia"/>
                                  <w:b/>
                                  <w:bCs/>
                                  <w:color w:val="FFFFFF" w:themeColor="background1"/>
                                  <w:sz w:val="32"/>
                                  <w:szCs w:val="32"/>
                                </w:rPr>
                                <w:t>幹 事 報 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54F1DD" id="グループ化 37" o:spid="_x0000_s1041" style="position:absolute;left:0;text-align:left;margin-left:.2pt;margin-top:66pt;width:237.4pt;height:31.65pt;z-index:251768832;mso-position-horizontal-relative:margin;mso-position-vertical-relative:page" coordsize="30149,4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">
                <v:shape id="図 8" o:spid="_x0000_s1042" type="#_x0000_t75" alt="背景パターン&#10;&#10;自動的に生成された説明" style="position:absolute;top:190;width:301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">
                  <v:imagedata r:id="rId9" o:title="背景パターン&#10;&#10;自動的に生成された説明"/>
                </v:shape>
                <v:shape id="テキスト ボックス 19" o:spid="_x0000_s1043" type="#_x0000_t202" style="position:absolute;left:1143;width:2495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" filled="f" stroked="f" strokeweight=".5pt">
                  <v:textbox>
                    <w:txbxContent>
                      <w:p w14:paraId="3BFFBD48" w14:textId="77777777" w:rsidR="00D43594" w:rsidRPr="009752E6" w:rsidRDefault="00D43594" w:rsidP="00D43594">
                        <w:pPr>
                          <w:jc w:val="left"/>
                          <w:rPr>
                            <w:rFonts w:ascii="小塚ゴシック Pro M" w:eastAsia="小塚ゴシック Pro M" w:hAnsi="小塚ゴシック Pro M"/>
                            <w:b/>
                            <w:bCs/>
                            <w:color w:val="FFFFFF" w:themeColor="background1"/>
                            <w:sz w:val="32"/>
                            <w:szCs w:val="32"/>
                          </w:rPr>
                        </w:pPr>
                        <w:r w:rsidRPr="009752E6">
                          <w:rPr>
                            <w:rFonts w:ascii="小塚ゴシック Pro M" w:eastAsia="小塚ゴシック Pro M" w:hAnsi="小塚ゴシック Pro M" w:hint="eastAsia"/>
                            <w:b/>
                            <w:bCs/>
                            <w:color w:val="FFFFFF" w:themeColor="background1"/>
                            <w:sz w:val="32"/>
                            <w:szCs w:val="32"/>
                          </w:rPr>
                          <w:t>幹 事 報 告</w:t>
                        </w:r>
                      </w:p>
                    </w:txbxContent>
                  </v:textbox>
                </v:shape>
                <w10:wrap type="topAndBottom" anchorx="margin" anchory="page"/>
              </v:group>
            </w:pict>
          </mc:Fallback>
        </mc:AlternateContent>
      </w:r>
    </w:p>
    <w:p w14:paraId="16CD7E3D" w14:textId="2B815FD9" w:rsidR="00774978" w:rsidRDefault="00774978" w:rsidP="00774978">
      <w:pPr>
        <w:rPr>
          <w:sz w:val="24"/>
        </w:rPr>
      </w:pPr>
      <w:r>
        <w:rPr>
          <w:rFonts w:hint="eastAsia"/>
        </w:rPr>
        <w:t>①本年度の会員拡大の方針について発表</w:t>
      </w:r>
    </w:p>
    <w:p w14:paraId="6470A9D9" w14:textId="78A6D912" w:rsidR="00774978" w:rsidRDefault="00774978" w:rsidP="00774978">
      <w:r>
        <w:rPr>
          <w:rFonts w:hint="eastAsia"/>
        </w:rPr>
        <w:t xml:space="preserve">　・会員数を</w:t>
      </w:r>
      <w:r>
        <w:rPr>
          <w:rFonts w:hint="eastAsia"/>
        </w:rPr>
        <w:t>30</w:t>
      </w:r>
      <w:r>
        <w:rPr>
          <w:rFonts w:hint="eastAsia"/>
        </w:rPr>
        <w:t>人にする</w:t>
      </w:r>
    </w:p>
    <w:p w14:paraId="5130D2CE" w14:textId="39824217" w:rsidR="00774978" w:rsidRDefault="00774978" w:rsidP="00774978">
      <w:r>
        <w:rPr>
          <w:rFonts w:hint="eastAsia"/>
        </w:rPr>
        <w:t xml:space="preserve">　・女性会員を増やす</w:t>
      </w:r>
    </w:p>
    <w:p w14:paraId="59141508" w14:textId="77777777" w:rsidR="00774978" w:rsidRDefault="00774978" w:rsidP="00774978">
      <w:r>
        <w:rPr>
          <w:rFonts w:hint="eastAsia"/>
        </w:rPr>
        <w:t xml:space="preserve">　（方法）</w:t>
      </w:r>
    </w:p>
    <w:p w14:paraId="7277B8D5" w14:textId="77777777" w:rsidR="00774978" w:rsidRDefault="00774978" w:rsidP="00774978">
      <w:r>
        <w:rPr>
          <w:rFonts w:hint="eastAsia"/>
        </w:rPr>
        <w:t xml:space="preserve">　　・会員全員による拡大活動行う</w:t>
      </w:r>
    </w:p>
    <w:p w14:paraId="75FAB6EA" w14:textId="77777777" w:rsidR="00774978" w:rsidRDefault="00774978" w:rsidP="00774978">
      <w:pPr>
        <w:ind w:leftChars="200" w:left="648" w:hangingChars="100" w:hanging="216"/>
      </w:pPr>
      <w:r>
        <w:rPr>
          <w:rFonts w:hint="eastAsia"/>
        </w:rPr>
        <w:t>・会員全員に候補者紹介カードを記入いただき、会員増強委員長に提出する。</w:t>
      </w:r>
    </w:p>
    <w:p w14:paraId="2E4832CF" w14:textId="77777777" w:rsidR="00774978" w:rsidRDefault="00774978" w:rsidP="00774978">
      <w:pPr>
        <w:ind w:left="216" w:hangingChars="100" w:hanging="216"/>
      </w:pPr>
      <w:r>
        <w:rPr>
          <w:rFonts w:hint="eastAsia"/>
        </w:rPr>
        <w:t>・記入していただいた紹介カードを元に、勧誘活動を行う。</w:t>
      </w:r>
    </w:p>
    <w:p w14:paraId="208FCB48" w14:textId="77777777" w:rsidR="00774978" w:rsidRDefault="00774978" w:rsidP="00774978">
      <w:pPr>
        <w:ind w:left="216" w:hangingChars="100" w:hanging="216"/>
      </w:pPr>
      <w:r>
        <w:rPr>
          <w:rFonts w:hint="eastAsia"/>
        </w:rPr>
        <w:t>②冊子「</w:t>
      </w:r>
      <w:r>
        <w:rPr>
          <w:rFonts w:hint="eastAsia"/>
        </w:rPr>
        <w:t>Rotary</w:t>
      </w:r>
      <w:r>
        <w:rPr>
          <w:rFonts w:hint="eastAsia"/>
        </w:rPr>
        <w:t>友と歩む、地域と歩む」　を読み合わせ</w:t>
      </w:r>
    </w:p>
    <w:p w14:paraId="477645C6" w14:textId="640DF3D6" w:rsidR="00774978" w:rsidRDefault="00774978" w:rsidP="00774978">
      <w:pPr>
        <w:ind w:left="432" w:hangingChars="200" w:hanging="432"/>
      </w:pPr>
      <w:r>
        <w:rPr>
          <w:rFonts w:hint="eastAsia"/>
        </w:rPr>
        <w:t>・新たな会員を勧誘するにあたり、ロータリーについて、端的に説明できるように！</w:t>
      </w:r>
    </w:p>
    <w:p w14:paraId="3EBF3381" w14:textId="77777777" w:rsidR="00774978" w:rsidRDefault="00774978" w:rsidP="00AB4ED4">
      <w:pPr>
        <w:ind w:leftChars="100" w:left="432" w:hangingChars="100" w:hanging="216"/>
      </w:pPr>
      <w:r>
        <w:rPr>
          <w:rFonts w:hint="eastAsia"/>
        </w:rPr>
        <w:t>さあ、</w:t>
      </w:r>
      <w:r>
        <w:rPr>
          <w:rFonts w:hint="eastAsia"/>
        </w:rPr>
        <w:t>8</w:t>
      </w:r>
      <w:r>
        <w:rPr>
          <w:rFonts w:hint="eastAsia"/>
        </w:rPr>
        <w:t>月は会員増強月間です。みんなで力を合わせて頑張りましょう！！</w:t>
      </w:r>
    </w:p>
    <w:p w14:paraId="157687AF" w14:textId="0B6D5F94" w:rsidR="005779E0" w:rsidRDefault="005779E0" w:rsidP="00D1469B">
      <w:pPr>
        <w:spacing w:line="280" w:lineRule="exact"/>
        <w:rPr>
          <w:rFonts w:asciiTheme="minorEastAsia" w:hAnsiTheme="minorEastAsia"/>
          <w:szCs w:val="21"/>
        </w:rPr>
      </w:pPr>
    </w:p>
    <w:p w14:paraId="5D672E4F" w14:textId="6F46D92D" w:rsidR="005779E0" w:rsidRPr="00397C71" w:rsidRDefault="00CF3EAC" w:rsidP="00D1469B">
      <w:pPr>
        <w:spacing w:line="280" w:lineRule="exact"/>
        <w:rPr>
          <w:rFonts w:asciiTheme="minorEastAsia" w:hAnsiTheme="minorEastAsia"/>
          <w:b/>
          <w:bCs/>
          <w:szCs w:val="21"/>
        </w:rPr>
      </w:pPr>
      <w:r w:rsidRPr="00397C71">
        <w:rPr>
          <w:rFonts w:asciiTheme="minorEastAsia" w:hAnsiTheme="minorEastAsia" w:hint="eastAsia"/>
          <w:b/>
          <w:bCs/>
          <w:szCs w:val="21"/>
        </w:rPr>
        <w:t xml:space="preserve">　委員長　方針発表(2)</w:t>
      </w:r>
    </w:p>
    <w:p w14:paraId="465AFFD7" w14:textId="2079F7C5" w:rsidR="005779E0" w:rsidRDefault="00397C71" w:rsidP="00387EC8">
      <w:pPr>
        <w:spacing w:line="280" w:lineRule="exact"/>
        <w:rPr>
          <w:rFonts w:asciiTheme="minorEastAsia" w:hAnsiTheme="minorEastAsia"/>
          <w:szCs w:val="21"/>
        </w:rPr>
      </w:pPr>
      <w:r>
        <w:rPr>
          <w:rFonts w:asciiTheme="minorEastAsia" w:hAnsiTheme="minorEastAsia" w:hint="eastAsia"/>
          <w:szCs w:val="21"/>
        </w:rPr>
        <w:t xml:space="preserve">　親睦・会場委員長 </w:t>
      </w:r>
      <w:r>
        <w:rPr>
          <w:rFonts w:asciiTheme="minorEastAsia" w:hAnsiTheme="minorEastAsia"/>
          <w:szCs w:val="21"/>
        </w:rPr>
        <w:t xml:space="preserve"> </w:t>
      </w:r>
      <w:r>
        <w:rPr>
          <w:rFonts w:asciiTheme="minorEastAsia" w:hAnsiTheme="minorEastAsia" w:hint="eastAsia"/>
          <w:szCs w:val="21"/>
        </w:rPr>
        <w:t xml:space="preserve">　　</w:t>
      </w:r>
      <w:r w:rsidR="00C06C9E">
        <w:rPr>
          <w:rFonts w:asciiTheme="minorEastAsia" w:hAnsiTheme="minorEastAsia" w:hint="eastAsia"/>
          <w:szCs w:val="21"/>
        </w:rPr>
        <w:t xml:space="preserve">　</w:t>
      </w:r>
      <w:r>
        <w:rPr>
          <w:rFonts w:asciiTheme="minorEastAsia" w:hAnsiTheme="minorEastAsia" w:hint="eastAsia"/>
          <w:szCs w:val="21"/>
        </w:rPr>
        <w:t>杉山 　裕君</w:t>
      </w:r>
    </w:p>
    <w:p w14:paraId="04E97D32" w14:textId="7544EA35" w:rsidR="005779E0" w:rsidRDefault="00397C71" w:rsidP="000D68AD">
      <w:pPr>
        <w:spacing w:line="280" w:lineRule="exact"/>
        <w:ind w:firstLineChars="100" w:firstLine="216"/>
        <w:rPr>
          <w:rFonts w:asciiTheme="minorEastAsia" w:hAnsiTheme="minorEastAsia"/>
          <w:szCs w:val="21"/>
        </w:rPr>
      </w:pPr>
      <w:r>
        <w:rPr>
          <w:rFonts w:asciiTheme="minorEastAsia" w:hAnsiTheme="minorEastAsia" w:hint="eastAsia"/>
          <w:szCs w:val="21"/>
        </w:rPr>
        <w:t>奉仕プロジェクト部長</w:t>
      </w:r>
      <w:r w:rsidR="00C06C9E">
        <w:rPr>
          <w:rFonts w:asciiTheme="minorEastAsia" w:hAnsiTheme="minorEastAsia" w:hint="eastAsia"/>
          <w:szCs w:val="21"/>
        </w:rPr>
        <w:t xml:space="preserve">　</w:t>
      </w:r>
      <w:r>
        <w:rPr>
          <w:rFonts w:asciiTheme="minorEastAsia" w:hAnsiTheme="minorEastAsia" w:hint="eastAsia"/>
          <w:szCs w:val="21"/>
        </w:rPr>
        <w:t xml:space="preserve">　飯島　伴典君</w:t>
      </w:r>
    </w:p>
    <w:p w14:paraId="73283091" w14:textId="141B4319" w:rsidR="00065D03" w:rsidRDefault="00397C71" w:rsidP="00387EC8">
      <w:pPr>
        <w:spacing w:line="280" w:lineRule="exact"/>
        <w:rPr>
          <w:rFonts w:asciiTheme="minorEastAsia" w:hAnsiTheme="minorEastAsia"/>
          <w:szCs w:val="21"/>
        </w:rPr>
      </w:pPr>
      <w:r>
        <w:rPr>
          <w:rFonts w:asciiTheme="minorEastAsia" w:hAnsiTheme="minorEastAsia" w:hint="eastAsia"/>
          <w:szCs w:val="21"/>
        </w:rPr>
        <w:t xml:space="preserve">　社会奉仕委員長　　 </w:t>
      </w:r>
      <w:r>
        <w:rPr>
          <w:rFonts w:asciiTheme="minorEastAsia" w:hAnsiTheme="minorEastAsia"/>
          <w:szCs w:val="21"/>
        </w:rPr>
        <w:t xml:space="preserve"> </w:t>
      </w:r>
      <w:r>
        <w:rPr>
          <w:rFonts w:asciiTheme="minorEastAsia" w:hAnsiTheme="minorEastAsia" w:hint="eastAsia"/>
          <w:szCs w:val="21"/>
        </w:rPr>
        <w:t xml:space="preserve">　</w:t>
      </w:r>
      <w:r w:rsidR="00C06C9E">
        <w:rPr>
          <w:rFonts w:asciiTheme="minorEastAsia" w:hAnsiTheme="minorEastAsia" w:hint="eastAsia"/>
          <w:szCs w:val="21"/>
        </w:rPr>
        <w:t xml:space="preserve">　</w:t>
      </w:r>
      <w:r>
        <w:rPr>
          <w:rFonts w:asciiTheme="minorEastAsia" w:hAnsiTheme="minorEastAsia" w:hint="eastAsia"/>
          <w:szCs w:val="21"/>
        </w:rPr>
        <w:t>斉藤惠理子君</w:t>
      </w:r>
    </w:p>
    <w:p w14:paraId="20ACC79F" w14:textId="77777777" w:rsidR="006F4B2F" w:rsidRDefault="00397C71" w:rsidP="00387EC8">
      <w:pPr>
        <w:spacing w:line="280" w:lineRule="exact"/>
        <w:rPr>
          <w:rFonts w:asciiTheme="minorEastAsia" w:hAnsiTheme="minorEastAsia"/>
          <w:szCs w:val="21"/>
        </w:rPr>
      </w:pPr>
      <w:r>
        <w:rPr>
          <w:rFonts w:asciiTheme="minorEastAsia" w:hAnsiTheme="minorEastAsia" w:hint="eastAsia"/>
          <w:szCs w:val="21"/>
        </w:rPr>
        <w:t xml:space="preserve">　</w:t>
      </w:r>
      <w:r w:rsidR="006F4B2F">
        <w:rPr>
          <w:rFonts w:asciiTheme="minorEastAsia" w:hAnsiTheme="minorEastAsia" w:hint="eastAsia"/>
          <w:szCs w:val="21"/>
        </w:rPr>
        <w:t>以下</w:t>
      </w:r>
      <w:r w:rsidR="006F4B2F">
        <w:rPr>
          <w:rFonts w:asciiTheme="minorEastAsia" w:hAnsiTheme="minorEastAsia" w:hint="eastAsia"/>
          <w:szCs w:val="21"/>
        </w:rPr>
        <w:t>幹事代読</w:t>
      </w:r>
    </w:p>
    <w:p w14:paraId="58FA7D15" w14:textId="41B039F8" w:rsidR="00DD666F" w:rsidRDefault="00397C71" w:rsidP="00387EC8">
      <w:pPr>
        <w:spacing w:line="280" w:lineRule="exact"/>
        <w:ind w:firstLineChars="100" w:firstLine="216"/>
        <w:rPr>
          <w:rFonts w:asciiTheme="minorEastAsia" w:hAnsiTheme="minorEastAsia"/>
          <w:szCs w:val="21"/>
        </w:rPr>
      </w:pPr>
      <w:r>
        <w:rPr>
          <w:rFonts w:asciiTheme="minorEastAsia" w:hAnsiTheme="minorEastAsia" w:hint="eastAsia"/>
          <w:szCs w:val="21"/>
        </w:rPr>
        <w:t xml:space="preserve">国際奉仕委員長　 </w:t>
      </w:r>
      <w:r>
        <w:rPr>
          <w:rFonts w:asciiTheme="minorEastAsia" w:hAnsiTheme="minorEastAsia"/>
          <w:szCs w:val="21"/>
        </w:rPr>
        <w:t xml:space="preserve">    </w:t>
      </w:r>
      <w:r w:rsidR="00C06C9E">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渡邉　章貴君</w:t>
      </w:r>
    </w:p>
    <w:p w14:paraId="12AF4379" w14:textId="15E5121F" w:rsidR="00065D03" w:rsidRDefault="00397C71" w:rsidP="00387EC8">
      <w:pPr>
        <w:spacing w:line="280" w:lineRule="exact"/>
        <w:ind w:firstLineChars="50" w:firstLine="108"/>
        <w:rPr>
          <w:rFonts w:asciiTheme="minorEastAsia" w:hAnsiTheme="minorEastAsia"/>
          <w:szCs w:val="21"/>
        </w:rPr>
      </w:pPr>
      <w:r>
        <w:rPr>
          <w:rFonts w:asciiTheme="minorEastAsia" w:hAnsiTheme="minorEastAsia" w:hint="eastAsia"/>
          <w:szCs w:val="21"/>
        </w:rPr>
        <w:t xml:space="preserve"> R財団委員長　　　　 </w:t>
      </w:r>
      <w:r w:rsidR="00C06C9E">
        <w:rPr>
          <w:rFonts w:asciiTheme="minorEastAsia" w:hAnsiTheme="minorEastAsia" w:hint="eastAsia"/>
          <w:szCs w:val="21"/>
        </w:rPr>
        <w:t xml:space="preserve">　</w:t>
      </w:r>
      <w:r w:rsidR="00387EC8">
        <w:rPr>
          <w:rFonts w:asciiTheme="minorEastAsia" w:hAnsiTheme="minorEastAsia" w:hint="eastAsia"/>
          <w:szCs w:val="21"/>
        </w:rPr>
        <w:t xml:space="preserve"> </w:t>
      </w:r>
      <w:r>
        <w:rPr>
          <w:rFonts w:asciiTheme="minorEastAsia" w:hAnsiTheme="minorEastAsia" w:hint="eastAsia"/>
          <w:szCs w:val="21"/>
        </w:rPr>
        <w:t>横沢　　正君</w:t>
      </w:r>
    </w:p>
    <w:p w14:paraId="6171E98F" w14:textId="2DA72012" w:rsidR="00936E09" w:rsidRDefault="00397C71" w:rsidP="00D1469B">
      <w:pPr>
        <w:spacing w:line="280" w:lineRule="exact"/>
        <w:rPr>
          <w:rFonts w:asciiTheme="minorEastAsia" w:hAnsiTheme="minorEastAsia"/>
          <w:szCs w:val="21"/>
        </w:rPr>
      </w:pPr>
      <w:r>
        <w:rPr>
          <w:rFonts w:asciiTheme="minorEastAsia" w:hAnsiTheme="minorEastAsia" w:hint="eastAsia"/>
          <w:szCs w:val="21"/>
        </w:rPr>
        <w:t xml:space="preserve">　　　　　　　　　　　　</w:t>
      </w:r>
    </w:p>
    <w:p w14:paraId="38433323" w14:textId="7F8611ED" w:rsidR="00065D03" w:rsidRDefault="00401D34" w:rsidP="00D1469B">
      <w:pPr>
        <w:spacing w:line="280" w:lineRule="exac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15936" behindDoc="1" locked="0" layoutInCell="1" allowOverlap="1" wp14:anchorId="4A449ADE" wp14:editId="41D077B4">
                <wp:simplePos x="0" y="0"/>
                <wp:positionH relativeFrom="column">
                  <wp:posOffset>3810</wp:posOffset>
                </wp:positionH>
                <wp:positionV relativeFrom="paragraph">
                  <wp:posOffset>11430</wp:posOffset>
                </wp:positionV>
                <wp:extent cx="3095625" cy="3429000"/>
                <wp:effectExtent l="0" t="0" r="28575" b="19050"/>
                <wp:wrapNone/>
                <wp:docPr id="35" name="正方形/長方形 35"/>
                <wp:cNvGraphicFramePr/>
                <a:graphic xmlns:a="http://schemas.openxmlformats.org/drawingml/2006/main">
                  <a:graphicData uri="http://schemas.microsoft.com/office/word/2010/wordprocessingShape">
                    <wps:wsp>
                      <wps:cNvSpPr/>
                      <wps:spPr>
                        <a:xfrm>
                          <a:off x="0" y="0"/>
                          <a:ext cx="3095625" cy="3429000"/>
                        </a:xfrm>
                        <a:prstGeom prst="rect">
                          <a:avLst/>
                        </a:prstGeom>
                        <a:solidFill>
                          <a:schemeClr val="accent1">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0F906" id="正方形/長方形 35" o:spid="_x0000_s1026" style="position:absolute;left:0;text-align:left;margin-left:.3pt;margin-top:.9pt;width:243.75pt;height:270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" fillcolor="#dbe5f1 [660]" strokecolor="#243f60 [1604]" strokeweight="1pt"/>
            </w:pict>
          </mc:Fallback>
        </mc:AlternateContent>
      </w:r>
      <w:r w:rsidR="00397C71">
        <w:rPr>
          <w:rFonts w:asciiTheme="minorEastAsia" w:hAnsiTheme="minorEastAsia" w:hint="eastAsia"/>
          <w:noProof/>
          <w:sz w:val="18"/>
          <w:szCs w:val="18"/>
          <w:lang w:val="ja-JP"/>
        </w:rPr>
        <w:drawing>
          <wp:anchor distT="0" distB="0" distL="114300" distR="114300" simplePos="0" relativeHeight="251804672" behindDoc="0" locked="0" layoutInCell="1" allowOverlap="1" wp14:anchorId="7DDB459E" wp14:editId="6D271FD7">
            <wp:simplePos x="0" y="0"/>
            <wp:positionH relativeFrom="column">
              <wp:posOffset>0</wp:posOffset>
            </wp:positionH>
            <wp:positionV relativeFrom="paragraph">
              <wp:posOffset>67310</wp:posOffset>
            </wp:positionV>
            <wp:extent cx="3094538" cy="206629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rotWithShape="1">
                    <a:blip r:embed="rId19">
                      <a:extLst>
                        <a:ext uri="{28A0092B-C50C-407E-A947-70E740481C1C}">
                          <a14:useLocalDpi xmlns:a14="http://schemas.microsoft.com/office/drawing/2010/main" val="0"/>
                        </a:ext>
                      </a:extLst>
                    </a:blip>
                    <a:srcRect r="168" b="11120"/>
                    <a:stretch/>
                  </pic:blipFill>
                  <pic:spPr bwMode="auto">
                    <a:xfrm>
                      <a:off x="0" y="0"/>
                      <a:ext cx="3094538" cy="20662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68662" w14:textId="02EE38A5" w:rsidR="0072589A" w:rsidRDefault="0072589A" w:rsidP="00D1469B">
      <w:pPr>
        <w:spacing w:line="280" w:lineRule="exact"/>
        <w:rPr>
          <w:rFonts w:asciiTheme="minorEastAsia" w:hAnsiTheme="minorEastAsia"/>
          <w:szCs w:val="21"/>
        </w:rPr>
      </w:pPr>
    </w:p>
    <w:p w14:paraId="7361C247" w14:textId="5DCC7B94" w:rsidR="00065D03" w:rsidRDefault="00065D03" w:rsidP="00D1469B">
      <w:pPr>
        <w:spacing w:line="280" w:lineRule="exact"/>
        <w:rPr>
          <w:rFonts w:asciiTheme="minorEastAsia" w:hAnsiTheme="minorEastAsia"/>
          <w:szCs w:val="21"/>
        </w:rPr>
      </w:pPr>
    </w:p>
    <w:p w14:paraId="33A8180B" w14:textId="77777777" w:rsidR="00DD666F" w:rsidRDefault="00DD666F" w:rsidP="00DD666F">
      <w:pPr>
        <w:spacing w:line="280" w:lineRule="exact"/>
        <w:rPr>
          <w:rFonts w:asciiTheme="minorEastAsia" w:hAnsiTheme="minorEastAsia"/>
          <w:szCs w:val="21"/>
        </w:rPr>
      </w:pPr>
      <w:r>
        <w:rPr>
          <w:rFonts w:asciiTheme="minorEastAsia" w:hAnsiTheme="minorEastAsia" w:hint="eastAsia"/>
          <w:szCs w:val="21"/>
        </w:rPr>
        <w:t xml:space="preserve">　</w:t>
      </w:r>
    </w:p>
    <w:p w14:paraId="280372A6" w14:textId="1D0FB1D1" w:rsidR="00DD666F" w:rsidRDefault="00DD666F" w:rsidP="00DD666F">
      <w:pPr>
        <w:spacing w:line="280" w:lineRule="exact"/>
        <w:rPr>
          <w:rFonts w:asciiTheme="minorEastAsia" w:hAnsiTheme="minorEastAsia"/>
          <w:szCs w:val="21"/>
        </w:rPr>
      </w:pPr>
    </w:p>
    <w:p w14:paraId="10BB053C" w14:textId="77777777" w:rsidR="00DD666F" w:rsidRDefault="00DD666F" w:rsidP="00DD666F">
      <w:pPr>
        <w:spacing w:line="280" w:lineRule="exact"/>
        <w:rPr>
          <w:rFonts w:asciiTheme="minorEastAsia" w:hAnsiTheme="minorEastAsia"/>
          <w:szCs w:val="21"/>
        </w:rPr>
      </w:pPr>
    </w:p>
    <w:p w14:paraId="1C61969C" w14:textId="77777777" w:rsidR="00DD666F" w:rsidRDefault="00DD666F" w:rsidP="00DD666F">
      <w:pPr>
        <w:spacing w:line="280" w:lineRule="exact"/>
        <w:rPr>
          <w:rFonts w:asciiTheme="minorEastAsia" w:hAnsiTheme="minorEastAsia"/>
          <w:szCs w:val="21"/>
        </w:rPr>
      </w:pPr>
    </w:p>
    <w:p w14:paraId="142023D6" w14:textId="1D3CE45C" w:rsidR="00DD666F" w:rsidRDefault="00DD666F" w:rsidP="00DD666F">
      <w:pPr>
        <w:spacing w:line="280" w:lineRule="exact"/>
        <w:rPr>
          <w:rFonts w:asciiTheme="minorEastAsia" w:hAnsiTheme="minorEastAsia"/>
          <w:szCs w:val="21"/>
        </w:rPr>
      </w:pPr>
    </w:p>
    <w:p w14:paraId="45F3A7A2" w14:textId="77777777" w:rsidR="00DD666F" w:rsidRDefault="00DD666F" w:rsidP="00DD666F">
      <w:pPr>
        <w:spacing w:line="280" w:lineRule="exact"/>
        <w:rPr>
          <w:rFonts w:asciiTheme="minorEastAsia" w:hAnsiTheme="minorEastAsia"/>
          <w:szCs w:val="21"/>
        </w:rPr>
      </w:pPr>
    </w:p>
    <w:p w14:paraId="626A520E" w14:textId="0DD92D2F" w:rsidR="00DD666F" w:rsidRDefault="00DD666F" w:rsidP="00DD666F">
      <w:pPr>
        <w:spacing w:line="280" w:lineRule="exact"/>
        <w:rPr>
          <w:rFonts w:asciiTheme="minorEastAsia" w:hAnsiTheme="minorEastAsia"/>
          <w:szCs w:val="21"/>
        </w:rPr>
      </w:pPr>
    </w:p>
    <w:p w14:paraId="1EC465C4" w14:textId="77777777" w:rsidR="00DD666F" w:rsidRDefault="00DD666F" w:rsidP="00DD666F">
      <w:pPr>
        <w:spacing w:line="280" w:lineRule="exact"/>
        <w:rPr>
          <w:rFonts w:asciiTheme="minorEastAsia" w:hAnsiTheme="minorEastAsia"/>
          <w:szCs w:val="21"/>
        </w:rPr>
      </w:pPr>
    </w:p>
    <w:p w14:paraId="28684B98" w14:textId="77777777" w:rsidR="00397C71" w:rsidRDefault="00397C71" w:rsidP="00DD666F">
      <w:pPr>
        <w:spacing w:line="280" w:lineRule="exact"/>
        <w:rPr>
          <w:rFonts w:asciiTheme="minorEastAsia" w:hAnsiTheme="minorEastAsia"/>
          <w:szCs w:val="21"/>
        </w:rPr>
      </w:pPr>
    </w:p>
    <w:p w14:paraId="2454F17F" w14:textId="77777777" w:rsidR="00401D34" w:rsidRDefault="00DD666F" w:rsidP="00397C71">
      <w:pPr>
        <w:spacing w:line="280" w:lineRule="exact"/>
        <w:ind w:leftChars="50" w:left="108"/>
        <w:rPr>
          <w:rFonts w:asciiTheme="minorEastAsia" w:hAnsiTheme="minorEastAsia"/>
          <w:b/>
          <w:bCs/>
          <w:szCs w:val="21"/>
        </w:rPr>
      </w:pPr>
      <w:r w:rsidRPr="000D68AD">
        <w:rPr>
          <w:rFonts w:asciiTheme="minorEastAsia" w:hAnsiTheme="minorEastAsia" w:hint="eastAsia"/>
          <w:b/>
          <w:bCs/>
          <w:szCs w:val="21"/>
        </w:rPr>
        <w:t>7月11日(日)上田六文銭ロータリークラブゴルフコンペが菅平高原グランヴィリオゴルフ倶楽部で開催されました。</w:t>
      </w:r>
    </w:p>
    <w:p w14:paraId="734FD3D1" w14:textId="0FA0BBE5" w:rsidR="00DD666F" w:rsidRPr="000D68AD" w:rsidRDefault="00DD666F" w:rsidP="00397C71">
      <w:pPr>
        <w:spacing w:line="280" w:lineRule="exact"/>
        <w:ind w:leftChars="50" w:left="108"/>
        <w:rPr>
          <w:rFonts w:asciiTheme="minorEastAsia" w:hAnsiTheme="minorEastAsia"/>
          <w:b/>
          <w:bCs/>
          <w:szCs w:val="21"/>
        </w:rPr>
      </w:pPr>
      <w:r w:rsidRPr="000D68AD">
        <w:rPr>
          <w:rFonts w:asciiTheme="minorEastAsia" w:hAnsiTheme="minorEastAsia" w:hint="eastAsia"/>
          <w:b/>
          <w:bCs/>
          <w:szCs w:val="21"/>
        </w:rPr>
        <w:t>午後は雨天(雷)にて中止、ハーフグランドで終了しました。</w:t>
      </w:r>
    </w:p>
    <w:p w14:paraId="75048A90" w14:textId="646CA562" w:rsidR="00DD666F" w:rsidRPr="000D68AD" w:rsidRDefault="00DD666F" w:rsidP="00397C71">
      <w:pPr>
        <w:spacing w:line="280" w:lineRule="exact"/>
        <w:ind w:left="108" w:hangingChars="50" w:hanging="108"/>
        <w:rPr>
          <w:rFonts w:asciiTheme="minorEastAsia" w:hAnsiTheme="minorEastAsia"/>
          <w:b/>
          <w:bCs/>
          <w:szCs w:val="21"/>
        </w:rPr>
      </w:pPr>
      <w:r w:rsidRPr="000D68AD">
        <w:rPr>
          <w:rFonts w:asciiTheme="minorEastAsia" w:hAnsiTheme="minorEastAsia" w:hint="eastAsia"/>
          <w:b/>
          <w:bCs/>
          <w:szCs w:val="21"/>
        </w:rPr>
        <w:t xml:space="preserve">　次回コンペは８月２９日(日)です。詳細は案内をご覧ください。</w:t>
      </w:r>
    </w:p>
    <w:p w14:paraId="747E2DD5" w14:textId="617108C3" w:rsidR="00065D03" w:rsidRDefault="00065D03" w:rsidP="00D1469B">
      <w:pPr>
        <w:spacing w:line="280" w:lineRule="exact"/>
        <w:rPr>
          <w:rFonts w:asciiTheme="minorEastAsia" w:hAnsiTheme="minorEastAsia"/>
          <w:szCs w:val="21"/>
        </w:rPr>
      </w:pPr>
    </w:p>
    <w:p w14:paraId="557E8703" w14:textId="43F0C370" w:rsidR="00065D03" w:rsidRDefault="00936E09" w:rsidP="00D1469B">
      <w:pPr>
        <w:spacing w:line="280" w:lineRule="exact"/>
        <w:rPr>
          <w:rFonts w:asciiTheme="minorEastAsia" w:hAnsiTheme="minorEastAsia"/>
          <w:szCs w:val="21"/>
        </w:rPr>
      </w:pPr>
      <w:r>
        <w:rPr>
          <w:rFonts w:hint="eastAsia"/>
          <w:noProof/>
          <w:lang w:val="ja-JP"/>
        </w:rPr>
        <mc:AlternateContent>
          <mc:Choice Requires="wpg">
            <w:drawing>
              <wp:anchor distT="0" distB="0" distL="114300" distR="114300" simplePos="0" relativeHeight="251803648" behindDoc="0" locked="0" layoutInCell="1" allowOverlap="1" wp14:anchorId="3E285AF4" wp14:editId="59D7DA04">
                <wp:simplePos x="0" y="0"/>
                <wp:positionH relativeFrom="margin">
                  <wp:posOffset>3284855</wp:posOffset>
                </wp:positionH>
                <wp:positionV relativeFrom="page">
                  <wp:posOffset>8286750</wp:posOffset>
                </wp:positionV>
                <wp:extent cx="3014980" cy="411480"/>
                <wp:effectExtent l="0" t="0" r="0" b="7620"/>
                <wp:wrapNone/>
                <wp:docPr id="32" name="グループ化 32"/>
                <wp:cNvGraphicFramePr/>
                <a:graphic xmlns:a="http://schemas.openxmlformats.org/drawingml/2006/main">
                  <a:graphicData uri="http://schemas.microsoft.com/office/word/2010/wordprocessingGroup">
                    <wpg:wgp>
                      <wpg:cNvGrpSpPr/>
                      <wpg:grpSpPr>
                        <a:xfrm>
                          <a:off x="0" y="0"/>
                          <a:ext cx="3014980" cy="411480"/>
                          <a:chOff x="0" y="0"/>
                          <a:chExt cx="3014980" cy="411480"/>
                        </a:xfrm>
                      </wpg:grpSpPr>
                      <pic:pic xmlns:pic="http://schemas.openxmlformats.org/drawingml/2006/picture">
                        <pic:nvPicPr>
                          <pic:cNvPr id="3" name="図 3" descr="背景パターン&#10;&#10;自動的に生成された説明"/>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8575"/>
                            <a:ext cx="3014980" cy="382905"/>
                          </a:xfrm>
                          <a:prstGeom prst="rect">
                            <a:avLst/>
                          </a:prstGeom>
                        </pic:spPr>
                      </pic:pic>
                      <wps:wsp>
                        <wps:cNvPr id="18" name="テキスト ボックス 18"/>
                        <wps:cNvSpPr txBox="1"/>
                        <wps:spPr>
                          <a:xfrm>
                            <a:off x="104775" y="0"/>
                            <a:ext cx="2495550" cy="381000"/>
                          </a:xfrm>
                          <a:prstGeom prst="rect">
                            <a:avLst/>
                          </a:prstGeom>
                          <a:noFill/>
                          <a:ln w="6350">
                            <a:noFill/>
                          </a:ln>
                        </wps:spPr>
                        <wps:txbx>
                          <w:txbxContent>
                            <w:p w14:paraId="0A793444" w14:textId="10846A4F" w:rsidR="000D12A4" w:rsidRPr="009752E6" w:rsidRDefault="00412925" w:rsidP="000D12A4">
                              <w:pPr>
                                <w:jc w:val="left"/>
                                <w:rPr>
                                  <w:rFonts w:ascii="小塚ゴシック Pro M" w:eastAsia="小塚ゴシック Pro M" w:hAnsi="小塚ゴシック Pro M"/>
                                  <w:b/>
                                  <w:bCs/>
                                  <w:color w:val="FFFFFF" w:themeColor="background1"/>
                                  <w:sz w:val="32"/>
                                  <w:szCs w:val="32"/>
                                </w:rPr>
                              </w:pPr>
                              <w:r>
                                <w:rPr>
                                  <w:rFonts w:ascii="小塚ゴシック Pro M" w:eastAsia="小塚ゴシック Pro M" w:hAnsi="小塚ゴシック Pro M" w:hint="eastAsia"/>
                                  <w:b/>
                                  <w:bCs/>
                                  <w:color w:val="FFFFFF" w:themeColor="background1"/>
                                  <w:sz w:val="32"/>
                                  <w:szCs w:val="32"/>
                                </w:rPr>
                                <w:t>8</w:t>
                              </w:r>
                              <w:r w:rsidR="000D12A4" w:rsidRPr="009752E6">
                                <w:rPr>
                                  <w:rFonts w:ascii="小塚ゴシック Pro M" w:eastAsia="小塚ゴシック Pro M" w:hAnsi="小塚ゴシック Pro M" w:hint="eastAsia"/>
                                  <w:b/>
                                  <w:bCs/>
                                  <w:color w:val="FFFFFF" w:themeColor="background1"/>
                                  <w:sz w:val="32"/>
                                  <w:szCs w:val="32"/>
                                </w:rPr>
                                <w:t>月</w:t>
                              </w:r>
                              <w:r>
                                <w:rPr>
                                  <w:rFonts w:ascii="小塚ゴシック Pro M" w:eastAsia="小塚ゴシック Pro M" w:hAnsi="小塚ゴシック Pro M"/>
                                  <w:b/>
                                  <w:bCs/>
                                  <w:color w:val="FFFFFF" w:themeColor="background1"/>
                                  <w:sz w:val="32"/>
                                  <w:szCs w:val="32"/>
                                </w:rPr>
                                <w:t>3</w:t>
                              </w:r>
                              <w:r w:rsidR="000D12A4" w:rsidRPr="009752E6">
                                <w:rPr>
                                  <w:rFonts w:ascii="小塚ゴシック Pro M" w:eastAsia="小塚ゴシック Pro M" w:hAnsi="小塚ゴシック Pro M" w:hint="eastAsia"/>
                                  <w:b/>
                                  <w:bCs/>
                                  <w:color w:val="FFFFFF" w:themeColor="background1"/>
                                  <w:sz w:val="32"/>
                                  <w:szCs w:val="32"/>
                                </w:rPr>
                                <w:t>日</w:t>
                              </w:r>
                              <w:r w:rsidR="009752E6">
                                <w:rPr>
                                  <w:rFonts w:ascii="小塚ゴシック Pro M" w:eastAsia="小塚ゴシック Pro M" w:hAnsi="小塚ゴシック Pro M" w:hint="eastAsia"/>
                                  <w:b/>
                                  <w:bCs/>
                                  <w:color w:val="FFFFFF" w:themeColor="background1"/>
                                  <w:sz w:val="32"/>
                                  <w:szCs w:val="32"/>
                                </w:rPr>
                                <w:t xml:space="preserve"> </w:t>
                              </w:r>
                              <w:r w:rsidR="000D12A4" w:rsidRPr="009752E6">
                                <w:rPr>
                                  <w:rFonts w:ascii="小塚ゴシック Pro M" w:eastAsia="小塚ゴシック Pro M" w:hAnsi="小塚ゴシック Pro M" w:hint="eastAsia"/>
                                  <w:b/>
                                  <w:bCs/>
                                  <w:color w:val="FFFFFF" w:themeColor="background1"/>
                                  <w:sz w:val="32"/>
                                  <w:szCs w:val="32"/>
                                </w:rPr>
                                <w:t>例 会 予 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285AF4" id="グループ化 32" o:spid="_x0000_s1044" style="position:absolute;left:0;text-align:left;margin-left:258.65pt;margin-top:652.5pt;width:237.4pt;height:32.4pt;z-index:251803648;mso-position-horizontal-relative:margin;mso-position-vertical-relative:page" coordsize="30149,4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">
                <v:shape id="図 3" o:spid="_x0000_s1045" type="#_x0000_t75" alt="背景パターン&#10;&#10;自動的に生成された説明" style="position:absolute;top:285;width:301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">
                  <v:imagedata r:id="rId9" o:title="背景パターン&#10;&#10;自動的に生成された説明"/>
                </v:shape>
                <v:shape id="テキスト ボックス 18" o:spid="_x0000_s1046" type="#_x0000_t202" style="position:absolute;left:1047;width:2495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Sz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" filled="f" stroked="f" strokeweight=".5pt">
                  <v:textbox>
                    <w:txbxContent>
                      <w:p w14:paraId="0A793444" w14:textId="10846A4F" w:rsidR="000D12A4" w:rsidRPr="009752E6" w:rsidRDefault="00412925" w:rsidP="000D12A4">
                        <w:pPr>
                          <w:jc w:val="left"/>
                          <w:rPr>
                            <w:rFonts w:ascii="小塚ゴシック Pro M" w:eastAsia="小塚ゴシック Pro M" w:hAnsi="小塚ゴシック Pro M"/>
                            <w:b/>
                            <w:bCs/>
                            <w:color w:val="FFFFFF" w:themeColor="background1"/>
                            <w:sz w:val="32"/>
                            <w:szCs w:val="32"/>
                          </w:rPr>
                        </w:pPr>
                        <w:r>
                          <w:rPr>
                            <w:rFonts w:ascii="小塚ゴシック Pro M" w:eastAsia="小塚ゴシック Pro M" w:hAnsi="小塚ゴシック Pro M" w:hint="eastAsia"/>
                            <w:b/>
                            <w:bCs/>
                            <w:color w:val="FFFFFF" w:themeColor="background1"/>
                            <w:sz w:val="32"/>
                            <w:szCs w:val="32"/>
                          </w:rPr>
                          <w:t>8</w:t>
                        </w:r>
                        <w:r w:rsidR="000D12A4" w:rsidRPr="009752E6">
                          <w:rPr>
                            <w:rFonts w:ascii="小塚ゴシック Pro M" w:eastAsia="小塚ゴシック Pro M" w:hAnsi="小塚ゴシック Pro M" w:hint="eastAsia"/>
                            <w:b/>
                            <w:bCs/>
                            <w:color w:val="FFFFFF" w:themeColor="background1"/>
                            <w:sz w:val="32"/>
                            <w:szCs w:val="32"/>
                          </w:rPr>
                          <w:t>月</w:t>
                        </w:r>
                        <w:r>
                          <w:rPr>
                            <w:rFonts w:ascii="小塚ゴシック Pro M" w:eastAsia="小塚ゴシック Pro M" w:hAnsi="小塚ゴシック Pro M"/>
                            <w:b/>
                            <w:bCs/>
                            <w:color w:val="FFFFFF" w:themeColor="background1"/>
                            <w:sz w:val="32"/>
                            <w:szCs w:val="32"/>
                          </w:rPr>
                          <w:t>3</w:t>
                        </w:r>
                        <w:r w:rsidR="000D12A4" w:rsidRPr="009752E6">
                          <w:rPr>
                            <w:rFonts w:ascii="小塚ゴシック Pro M" w:eastAsia="小塚ゴシック Pro M" w:hAnsi="小塚ゴシック Pro M" w:hint="eastAsia"/>
                            <w:b/>
                            <w:bCs/>
                            <w:color w:val="FFFFFF" w:themeColor="background1"/>
                            <w:sz w:val="32"/>
                            <w:szCs w:val="32"/>
                          </w:rPr>
                          <w:t>日</w:t>
                        </w:r>
                        <w:r w:rsidR="009752E6">
                          <w:rPr>
                            <w:rFonts w:ascii="小塚ゴシック Pro M" w:eastAsia="小塚ゴシック Pro M" w:hAnsi="小塚ゴシック Pro M" w:hint="eastAsia"/>
                            <w:b/>
                            <w:bCs/>
                            <w:color w:val="FFFFFF" w:themeColor="background1"/>
                            <w:sz w:val="32"/>
                            <w:szCs w:val="32"/>
                          </w:rPr>
                          <w:t xml:space="preserve"> </w:t>
                        </w:r>
                        <w:r w:rsidR="000D12A4" w:rsidRPr="009752E6">
                          <w:rPr>
                            <w:rFonts w:ascii="小塚ゴシック Pro M" w:eastAsia="小塚ゴシック Pro M" w:hAnsi="小塚ゴシック Pro M" w:hint="eastAsia"/>
                            <w:b/>
                            <w:bCs/>
                            <w:color w:val="FFFFFF" w:themeColor="background1"/>
                            <w:sz w:val="32"/>
                            <w:szCs w:val="32"/>
                          </w:rPr>
                          <w:t>例 会 予 定</w:t>
                        </w:r>
                      </w:p>
                    </w:txbxContent>
                  </v:textbox>
                </v:shape>
                <w10:wrap anchorx="margin" anchory="page"/>
              </v:group>
            </w:pict>
          </mc:Fallback>
        </mc:AlternateContent>
      </w:r>
    </w:p>
    <w:p w14:paraId="3A080801" w14:textId="67BC7566" w:rsidR="00065D03" w:rsidRDefault="00065D03" w:rsidP="00D1469B">
      <w:pPr>
        <w:spacing w:line="280" w:lineRule="exact"/>
        <w:rPr>
          <w:rFonts w:asciiTheme="minorEastAsia" w:hAnsiTheme="minorEastAsia"/>
          <w:szCs w:val="21"/>
        </w:rPr>
      </w:pPr>
    </w:p>
    <w:p w14:paraId="32F4ABEB" w14:textId="007FA747" w:rsidR="00065D03" w:rsidRDefault="00156D20" w:rsidP="00D1469B">
      <w:pPr>
        <w:spacing w:line="280" w:lineRule="exact"/>
        <w:rPr>
          <w:rFonts w:asciiTheme="minorEastAsia" w:hAnsiTheme="minorEastAsia" w:hint="eastAsia"/>
          <w:szCs w:val="21"/>
        </w:rPr>
      </w:pPr>
      <w:r w:rsidRPr="002848A0">
        <w:rPr>
          <w:rFonts w:asciiTheme="minorEastAsia" w:hAnsiTheme="minorEastAsia"/>
          <w:noProof/>
          <w:sz w:val="18"/>
          <w:szCs w:val="18"/>
        </w:rPr>
        <mc:AlternateContent>
          <mc:Choice Requires="wps">
            <w:drawing>
              <wp:anchor distT="45720" distB="45720" distL="114300" distR="114300" simplePos="0" relativeHeight="251762688" behindDoc="0" locked="0" layoutInCell="1" allowOverlap="1" wp14:anchorId="0090A348" wp14:editId="1FBC95BE">
                <wp:simplePos x="0" y="0"/>
                <wp:positionH relativeFrom="margin">
                  <wp:align>right</wp:align>
                </wp:positionH>
                <wp:positionV relativeFrom="paragraph">
                  <wp:posOffset>128906</wp:posOffset>
                </wp:positionV>
                <wp:extent cx="2927350" cy="990600"/>
                <wp:effectExtent l="0" t="0" r="25400" b="1905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927350" cy="990600"/>
                        </a:xfrm>
                        <a:prstGeom prst="rect">
                          <a:avLst/>
                        </a:prstGeom>
                        <a:solidFill>
                          <a:schemeClr val="accent3">
                            <a:lumMod val="20000"/>
                            <a:lumOff val="80000"/>
                          </a:schemeClr>
                        </a:solidFill>
                        <a:ln w="9525">
                          <a:solidFill>
                            <a:srgbClr val="000000"/>
                          </a:solidFill>
                          <a:miter lim="800000"/>
                          <a:headEnd/>
                          <a:tailEnd/>
                        </a:ln>
                      </wps:spPr>
                      <wps:txbx>
                        <w:txbxContent>
                          <w:p w14:paraId="4C1A233A" w14:textId="4F6F8AD4" w:rsidR="00404DA2" w:rsidRPr="004517C8" w:rsidRDefault="00412925" w:rsidP="00AB4ED4">
                            <w:pPr>
                              <w:snapToGrid w:val="0"/>
                              <w:spacing w:line="360" w:lineRule="auto"/>
                              <w:contextualSpacing/>
                              <w:jc w:val="left"/>
                              <w:rPr>
                                <w:rFonts w:asciiTheme="majorEastAsia" w:eastAsiaTheme="majorEastAsia" w:hAnsiTheme="majorEastAsia"/>
                                <w:b/>
                                <w:bCs/>
                                <w:sz w:val="24"/>
                                <w:szCs w:val="24"/>
                              </w:rPr>
                            </w:pPr>
                            <w:r w:rsidRPr="004517C8">
                              <w:rPr>
                                <w:rFonts w:asciiTheme="majorEastAsia" w:eastAsiaTheme="majorEastAsia" w:hAnsiTheme="majorEastAsia" w:hint="eastAsia"/>
                                <w:b/>
                                <w:bCs/>
                                <w:sz w:val="24"/>
                                <w:szCs w:val="24"/>
                              </w:rPr>
                              <w:t>慶</w:t>
                            </w:r>
                            <w:r w:rsidR="00AB4ED4">
                              <w:rPr>
                                <w:rFonts w:asciiTheme="majorEastAsia" w:eastAsiaTheme="majorEastAsia" w:hAnsiTheme="majorEastAsia" w:hint="eastAsia"/>
                                <w:b/>
                                <w:bCs/>
                                <w:sz w:val="24"/>
                                <w:szCs w:val="24"/>
                              </w:rPr>
                              <w:t xml:space="preserve"> </w:t>
                            </w:r>
                            <w:r w:rsidR="00AB4ED4">
                              <w:rPr>
                                <w:rFonts w:asciiTheme="majorEastAsia" w:eastAsiaTheme="majorEastAsia" w:hAnsiTheme="majorEastAsia"/>
                                <w:b/>
                                <w:bCs/>
                                <w:sz w:val="24"/>
                                <w:szCs w:val="24"/>
                              </w:rPr>
                              <w:t xml:space="preserve">   </w:t>
                            </w:r>
                            <w:r w:rsidRPr="004517C8">
                              <w:rPr>
                                <w:rFonts w:asciiTheme="majorEastAsia" w:eastAsiaTheme="majorEastAsia" w:hAnsiTheme="majorEastAsia" w:hint="eastAsia"/>
                                <w:b/>
                                <w:bCs/>
                                <w:sz w:val="24"/>
                                <w:szCs w:val="24"/>
                              </w:rPr>
                              <w:t>祝</w:t>
                            </w:r>
                          </w:p>
                          <w:p w14:paraId="183944FE" w14:textId="77777777" w:rsidR="00404DA2" w:rsidRPr="004517C8" w:rsidRDefault="00412925" w:rsidP="00AB4ED4">
                            <w:pPr>
                              <w:snapToGrid w:val="0"/>
                              <w:spacing w:line="360" w:lineRule="auto"/>
                              <w:contextualSpacing/>
                              <w:jc w:val="left"/>
                              <w:rPr>
                                <w:rFonts w:asciiTheme="majorEastAsia" w:eastAsiaTheme="majorEastAsia" w:hAnsiTheme="majorEastAsia"/>
                                <w:b/>
                                <w:bCs/>
                                <w:sz w:val="24"/>
                                <w:szCs w:val="24"/>
                              </w:rPr>
                            </w:pPr>
                            <w:r w:rsidRPr="004517C8">
                              <w:rPr>
                                <w:rFonts w:asciiTheme="majorEastAsia" w:eastAsiaTheme="majorEastAsia" w:hAnsiTheme="majorEastAsia" w:hint="eastAsia"/>
                                <w:b/>
                                <w:bCs/>
                                <w:sz w:val="24"/>
                                <w:szCs w:val="24"/>
                              </w:rPr>
                              <w:t>ロータリーの友</w:t>
                            </w:r>
                          </w:p>
                          <w:p w14:paraId="5CE5C4A5" w14:textId="66CE6C3D" w:rsidR="002848A0" w:rsidRPr="004517C8" w:rsidRDefault="00412925" w:rsidP="00D1125A">
                            <w:pPr>
                              <w:spacing w:line="160" w:lineRule="atLeast"/>
                              <w:rPr>
                                <w:rFonts w:asciiTheme="majorEastAsia" w:eastAsiaTheme="majorEastAsia" w:hAnsiTheme="majorEastAsia"/>
                                <w:sz w:val="24"/>
                                <w:szCs w:val="24"/>
                              </w:rPr>
                            </w:pPr>
                            <w:r w:rsidRPr="004517C8">
                              <w:rPr>
                                <w:rFonts w:asciiTheme="majorEastAsia" w:eastAsiaTheme="majorEastAsia" w:hAnsiTheme="majorEastAsia" w:hint="eastAsia"/>
                                <w:b/>
                                <w:bCs/>
                                <w:sz w:val="24"/>
                                <w:szCs w:val="24"/>
                              </w:rPr>
                              <w:t>会員卓話</w:t>
                            </w:r>
                          </w:p>
                          <w:p w14:paraId="2C66EF16" w14:textId="75B5E8F9" w:rsidR="002848A0" w:rsidRPr="002848A0" w:rsidRDefault="002848A0">
                            <w:pPr>
                              <w:rPr>
                                <w:rFonts w:asciiTheme="majorEastAsia" w:eastAsiaTheme="majorEastAsia" w:hAnsiTheme="majorEastAsia"/>
                                <w:sz w:val="18"/>
                                <w:szCs w:val="18"/>
                              </w:rPr>
                            </w:pPr>
                          </w:p>
                          <w:p w14:paraId="6F2C2F35" w14:textId="77777777" w:rsidR="002848A0" w:rsidRDefault="00284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0A348" id="テキスト ボックス 2" o:spid="_x0000_s1047" type="#_x0000_t202" style="position:absolute;left:0;text-align:left;margin-left:179.3pt;margin-top:10.15pt;width:230.5pt;height:78pt;rotation:180;flip:y;z-index:251762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" fillcolor="#eaf1dd [662]">
                <v:textbox>
                  <w:txbxContent>
                    <w:p w14:paraId="4C1A233A" w14:textId="4F6F8AD4" w:rsidR="00404DA2" w:rsidRPr="004517C8" w:rsidRDefault="00412925" w:rsidP="00AB4ED4">
                      <w:pPr>
                        <w:snapToGrid w:val="0"/>
                        <w:spacing w:line="360" w:lineRule="auto"/>
                        <w:contextualSpacing/>
                        <w:jc w:val="left"/>
                        <w:rPr>
                          <w:rFonts w:asciiTheme="majorEastAsia" w:eastAsiaTheme="majorEastAsia" w:hAnsiTheme="majorEastAsia"/>
                          <w:b/>
                          <w:bCs/>
                          <w:sz w:val="24"/>
                          <w:szCs w:val="24"/>
                        </w:rPr>
                      </w:pPr>
                      <w:r w:rsidRPr="004517C8">
                        <w:rPr>
                          <w:rFonts w:asciiTheme="majorEastAsia" w:eastAsiaTheme="majorEastAsia" w:hAnsiTheme="majorEastAsia" w:hint="eastAsia"/>
                          <w:b/>
                          <w:bCs/>
                          <w:sz w:val="24"/>
                          <w:szCs w:val="24"/>
                        </w:rPr>
                        <w:t>慶</w:t>
                      </w:r>
                      <w:r w:rsidR="00AB4ED4">
                        <w:rPr>
                          <w:rFonts w:asciiTheme="majorEastAsia" w:eastAsiaTheme="majorEastAsia" w:hAnsiTheme="majorEastAsia" w:hint="eastAsia"/>
                          <w:b/>
                          <w:bCs/>
                          <w:sz w:val="24"/>
                          <w:szCs w:val="24"/>
                        </w:rPr>
                        <w:t xml:space="preserve"> </w:t>
                      </w:r>
                      <w:r w:rsidR="00AB4ED4">
                        <w:rPr>
                          <w:rFonts w:asciiTheme="majorEastAsia" w:eastAsiaTheme="majorEastAsia" w:hAnsiTheme="majorEastAsia"/>
                          <w:b/>
                          <w:bCs/>
                          <w:sz w:val="24"/>
                          <w:szCs w:val="24"/>
                        </w:rPr>
                        <w:t xml:space="preserve">   </w:t>
                      </w:r>
                      <w:r w:rsidRPr="004517C8">
                        <w:rPr>
                          <w:rFonts w:asciiTheme="majorEastAsia" w:eastAsiaTheme="majorEastAsia" w:hAnsiTheme="majorEastAsia" w:hint="eastAsia"/>
                          <w:b/>
                          <w:bCs/>
                          <w:sz w:val="24"/>
                          <w:szCs w:val="24"/>
                        </w:rPr>
                        <w:t>祝</w:t>
                      </w:r>
                    </w:p>
                    <w:p w14:paraId="183944FE" w14:textId="77777777" w:rsidR="00404DA2" w:rsidRPr="004517C8" w:rsidRDefault="00412925" w:rsidP="00AB4ED4">
                      <w:pPr>
                        <w:snapToGrid w:val="0"/>
                        <w:spacing w:line="360" w:lineRule="auto"/>
                        <w:contextualSpacing/>
                        <w:jc w:val="left"/>
                        <w:rPr>
                          <w:rFonts w:asciiTheme="majorEastAsia" w:eastAsiaTheme="majorEastAsia" w:hAnsiTheme="majorEastAsia"/>
                          <w:b/>
                          <w:bCs/>
                          <w:sz w:val="24"/>
                          <w:szCs w:val="24"/>
                        </w:rPr>
                      </w:pPr>
                      <w:r w:rsidRPr="004517C8">
                        <w:rPr>
                          <w:rFonts w:asciiTheme="majorEastAsia" w:eastAsiaTheme="majorEastAsia" w:hAnsiTheme="majorEastAsia" w:hint="eastAsia"/>
                          <w:b/>
                          <w:bCs/>
                          <w:sz w:val="24"/>
                          <w:szCs w:val="24"/>
                        </w:rPr>
                        <w:t>ロータリーの友</w:t>
                      </w:r>
                    </w:p>
                    <w:p w14:paraId="5CE5C4A5" w14:textId="66CE6C3D" w:rsidR="002848A0" w:rsidRPr="004517C8" w:rsidRDefault="00412925" w:rsidP="00D1125A">
                      <w:pPr>
                        <w:spacing w:line="160" w:lineRule="atLeast"/>
                        <w:rPr>
                          <w:rFonts w:asciiTheme="majorEastAsia" w:eastAsiaTheme="majorEastAsia" w:hAnsiTheme="majorEastAsia"/>
                          <w:sz w:val="24"/>
                          <w:szCs w:val="24"/>
                        </w:rPr>
                      </w:pPr>
                      <w:r w:rsidRPr="004517C8">
                        <w:rPr>
                          <w:rFonts w:asciiTheme="majorEastAsia" w:eastAsiaTheme="majorEastAsia" w:hAnsiTheme="majorEastAsia" w:hint="eastAsia"/>
                          <w:b/>
                          <w:bCs/>
                          <w:sz w:val="24"/>
                          <w:szCs w:val="24"/>
                        </w:rPr>
                        <w:t>会員卓話</w:t>
                      </w:r>
                    </w:p>
                    <w:p w14:paraId="2C66EF16" w14:textId="75B5E8F9" w:rsidR="002848A0" w:rsidRPr="002848A0" w:rsidRDefault="002848A0">
                      <w:pPr>
                        <w:rPr>
                          <w:rFonts w:asciiTheme="majorEastAsia" w:eastAsiaTheme="majorEastAsia" w:hAnsiTheme="majorEastAsia"/>
                          <w:sz w:val="18"/>
                          <w:szCs w:val="18"/>
                        </w:rPr>
                      </w:pPr>
                    </w:p>
                    <w:p w14:paraId="6F2C2F35" w14:textId="77777777" w:rsidR="002848A0" w:rsidRDefault="002848A0"/>
                  </w:txbxContent>
                </v:textbox>
                <w10:wrap anchorx="margin"/>
              </v:shape>
            </w:pict>
          </mc:Fallback>
        </mc:AlternateContent>
      </w:r>
    </w:p>
    <w:sectPr w:rsidR="00065D03" w:rsidSect="00641CCA">
      <w:headerReference w:type="default" r:id="rId20"/>
      <w:footerReference w:type="default" r:id="rId21"/>
      <w:pgSz w:w="11906" w:h="16838"/>
      <w:pgMar w:top="851" w:right="1134" w:bottom="851" w:left="851" w:header="851" w:footer="851" w:gutter="0"/>
      <w:cols w:num="2" w:space="425"/>
      <w:docGrid w:type="linesAndChars" w:linePitch="285" w:charSpace="11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F6B67" w14:textId="77777777" w:rsidR="00B86485" w:rsidRDefault="00B86485">
      <w:r>
        <w:separator/>
      </w:r>
    </w:p>
  </w:endnote>
  <w:endnote w:type="continuationSeparator" w:id="0">
    <w:p w14:paraId="4676EAD3" w14:textId="77777777" w:rsidR="00B86485" w:rsidRDefault="00B86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qMmpS Pro W3">
    <w:altName w:val="Times New Roman"/>
    <w:panose1 w:val="00000000000000000000"/>
    <w:charset w:val="00"/>
    <w:family w:val="roman"/>
    <w:notTrueType/>
    <w:pitch w:val="default"/>
  </w:font>
  <w:font w:name="小塚ゴシック Pro M">
    <w:altName w:val="游ゴシック"/>
    <w:panose1 w:val="00000000000000000000"/>
    <w:charset w:val="80"/>
    <w:family w:val="swiss"/>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3A7DA" w14:textId="56E096F1" w:rsidR="00E54CF1" w:rsidRDefault="00E51CA2">
    <w:pPr>
      <w:pStyle w:val="af1"/>
    </w:pPr>
    <w:r>
      <w:rPr>
        <w:noProof/>
      </w:rPr>
      <w:drawing>
        <wp:inline distT="0" distB="0" distL="0" distR="0" wp14:anchorId="010B771E" wp14:editId="0D8D93A7">
          <wp:extent cx="6299835" cy="267335"/>
          <wp:effectExtent l="0" t="0" r="571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
                    <a:extLst>
                      <a:ext uri="{28A0092B-C50C-407E-A947-70E740481C1C}">
                        <a14:useLocalDpi xmlns:a14="http://schemas.microsoft.com/office/drawing/2010/main" val="0"/>
                      </a:ext>
                    </a:extLst>
                  </a:blip>
                  <a:stretch>
                    <a:fillRect/>
                  </a:stretch>
                </pic:blipFill>
                <pic:spPr>
                  <a:xfrm>
                    <a:off x="0" y="0"/>
                    <a:ext cx="6299835" cy="2673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6311D" w14:textId="77777777" w:rsidR="00B86485" w:rsidRDefault="00B86485">
      <w:r>
        <w:separator/>
      </w:r>
    </w:p>
  </w:footnote>
  <w:footnote w:type="continuationSeparator" w:id="0">
    <w:p w14:paraId="068872E9" w14:textId="77777777" w:rsidR="00B86485" w:rsidRDefault="00B86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6FE9E" w14:textId="32AAB4F7" w:rsidR="00E54CF1" w:rsidRPr="006E75D8" w:rsidRDefault="00480363" w:rsidP="006E75D8">
    <w:pPr>
      <w:pStyle w:val="a6"/>
    </w:pPr>
    <w:r>
      <w:rPr>
        <w:noProof/>
      </w:rPr>
      <mc:AlternateContent>
        <mc:Choice Requires="wps">
          <w:drawing>
            <wp:anchor distT="0" distB="0" distL="114300" distR="114300" simplePos="0" relativeHeight="251659264" behindDoc="0" locked="0" layoutInCell="1" allowOverlap="1" wp14:anchorId="33DED693" wp14:editId="06DA9F3F">
              <wp:simplePos x="0" y="0"/>
              <wp:positionH relativeFrom="column">
                <wp:posOffset>3717653</wp:posOffset>
              </wp:positionH>
              <wp:positionV relativeFrom="paragraph">
                <wp:posOffset>4717</wp:posOffset>
              </wp:positionV>
              <wp:extent cx="2178231" cy="248194"/>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178231" cy="248194"/>
                      </a:xfrm>
                      <a:prstGeom prst="rect">
                        <a:avLst/>
                      </a:prstGeom>
                      <a:noFill/>
                      <a:ln w="6350">
                        <a:noFill/>
                      </a:ln>
                    </wps:spPr>
                    <wps:txbx>
                      <w:txbxContent>
                        <w:p w14:paraId="58ACB82C" w14:textId="6D49F4D6" w:rsidR="00480363" w:rsidRPr="00480363" w:rsidRDefault="00480363" w:rsidP="00480363">
                          <w:pPr>
                            <w:jc w:val="right"/>
                            <w:rPr>
                              <w:color w:val="FFFFFF" w:themeColor="background1"/>
                              <w:sz w:val="19"/>
                              <w:szCs w:val="19"/>
                            </w:rPr>
                          </w:pPr>
                          <w:r w:rsidRPr="00480363">
                            <w:rPr>
                              <w:rFonts w:hint="eastAsia"/>
                              <w:color w:val="FFFFFF" w:themeColor="background1"/>
                              <w:sz w:val="19"/>
                              <w:szCs w:val="19"/>
                            </w:rPr>
                            <w:t>第</w:t>
                          </w:r>
                          <w:r w:rsidR="001D3FF7">
                            <w:rPr>
                              <w:color w:val="FFFFFF" w:themeColor="background1"/>
                              <w:sz w:val="19"/>
                              <w:szCs w:val="19"/>
                            </w:rPr>
                            <w:t>109</w:t>
                          </w:r>
                          <w:r w:rsidR="00412925">
                            <w:rPr>
                              <w:color w:val="FFFFFF" w:themeColor="background1"/>
                              <w:sz w:val="19"/>
                              <w:szCs w:val="19"/>
                            </w:rPr>
                            <w:t>4</w:t>
                          </w:r>
                          <w:r w:rsidRPr="00480363">
                            <w:rPr>
                              <w:rFonts w:hint="eastAsia"/>
                              <w:color w:val="FFFFFF" w:themeColor="background1"/>
                              <w:sz w:val="19"/>
                              <w:szCs w:val="19"/>
                            </w:rPr>
                            <w:t xml:space="preserve">回例会　</w:t>
                          </w:r>
                          <w:r w:rsidRPr="00480363">
                            <w:rPr>
                              <w:rFonts w:hint="eastAsia"/>
                              <w:color w:val="FFFFFF" w:themeColor="background1"/>
                              <w:sz w:val="19"/>
                              <w:szCs w:val="19"/>
                            </w:rPr>
                            <w:t>202</w:t>
                          </w:r>
                          <w:r w:rsidR="00424950">
                            <w:rPr>
                              <w:color w:val="FFFFFF" w:themeColor="background1"/>
                              <w:sz w:val="19"/>
                              <w:szCs w:val="19"/>
                            </w:rPr>
                            <w:t>1</w:t>
                          </w:r>
                          <w:r w:rsidRPr="00480363">
                            <w:rPr>
                              <w:rFonts w:hint="eastAsia"/>
                              <w:color w:val="FFFFFF" w:themeColor="background1"/>
                              <w:sz w:val="19"/>
                              <w:szCs w:val="19"/>
                            </w:rPr>
                            <w:t>年</w:t>
                          </w:r>
                          <w:r w:rsidRPr="00480363">
                            <w:rPr>
                              <w:rFonts w:hint="eastAsia"/>
                              <w:color w:val="FFFFFF" w:themeColor="background1"/>
                              <w:sz w:val="19"/>
                              <w:szCs w:val="19"/>
                            </w:rPr>
                            <w:t>7</w:t>
                          </w:r>
                          <w:r w:rsidRPr="00480363">
                            <w:rPr>
                              <w:rFonts w:hint="eastAsia"/>
                              <w:color w:val="FFFFFF" w:themeColor="background1"/>
                              <w:sz w:val="19"/>
                              <w:szCs w:val="19"/>
                            </w:rPr>
                            <w:t>月</w:t>
                          </w:r>
                          <w:r w:rsidR="00412925">
                            <w:rPr>
                              <w:color w:val="FFFFFF" w:themeColor="background1"/>
                              <w:sz w:val="19"/>
                              <w:szCs w:val="19"/>
                            </w:rPr>
                            <w:t>20</w:t>
                          </w:r>
                          <w:r w:rsidRPr="00480363">
                            <w:rPr>
                              <w:rFonts w:hint="eastAsia"/>
                              <w:color w:val="FFFFFF" w:themeColor="background1"/>
                              <w:sz w:val="19"/>
                              <w:szCs w:val="19"/>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ED693" id="_x0000_t202" coordsize="21600,21600" o:spt="202" path="m,l,21600r21600,l21600,xe">
              <v:stroke joinstyle="miter"/>
              <v:path gradientshapeok="t" o:connecttype="rect"/>
            </v:shapetype>
            <v:shape id="テキスト ボックス 13" o:spid="_x0000_s1048" type="#_x0000_t202" style="position:absolute;left:0;text-align:left;margin-left:292.75pt;margin-top:.35pt;width:171.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" filled="f" stroked="f" strokeweight=".5pt">
              <v:textbox>
                <w:txbxContent>
                  <w:p w14:paraId="58ACB82C" w14:textId="6D49F4D6" w:rsidR="00480363" w:rsidRPr="00480363" w:rsidRDefault="00480363" w:rsidP="00480363">
                    <w:pPr>
                      <w:jc w:val="right"/>
                      <w:rPr>
                        <w:color w:val="FFFFFF" w:themeColor="background1"/>
                        <w:sz w:val="19"/>
                        <w:szCs w:val="19"/>
                      </w:rPr>
                    </w:pPr>
                    <w:r w:rsidRPr="00480363">
                      <w:rPr>
                        <w:rFonts w:hint="eastAsia"/>
                        <w:color w:val="FFFFFF" w:themeColor="background1"/>
                        <w:sz w:val="19"/>
                        <w:szCs w:val="19"/>
                      </w:rPr>
                      <w:t>第</w:t>
                    </w:r>
                    <w:r w:rsidR="001D3FF7">
                      <w:rPr>
                        <w:color w:val="FFFFFF" w:themeColor="background1"/>
                        <w:sz w:val="19"/>
                        <w:szCs w:val="19"/>
                      </w:rPr>
                      <w:t>109</w:t>
                    </w:r>
                    <w:r w:rsidR="00412925">
                      <w:rPr>
                        <w:color w:val="FFFFFF" w:themeColor="background1"/>
                        <w:sz w:val="19"/>
                        <w:szCs w:val="19"/>
                      </w:rPr>
                      <w:t>4</w:t>
                    </w:r>
                    <w:r w:rsidRPr="00480363">
                      <w:rPr>
                        <w:rFonts w:hint="eastAsia"/>
                        <w:color w:val="FFFFFF" w:themeColor="background1"/>
                        <w:sz w:val="19"/>
                        <w:szCs w:val="19"/>
                      </w:rPr>
                      <w:t xml:space="preserve">回例会　</w:t>
                    </w:r>
                    <w:r w:rsidRPr="00480363">
                      <w:rPr>
                        <w:rFonts w:hint="eastAsia"/>
                        <w:color w:val="FFFFFF" w:themeColor="background1"/>
                        <w:sz w:val="19"/>
                        <w:szCs w:val="19"/>
                      </w:rPr>
                      <w:t>202</w:t>
                    </w:r>
                    <w:r w:rsidR="00424950">
                      <w:rPr>
                        <w:color w:val="FFFFFF" w:themeColor="background1"/>
                        <w:sz w:val="19"/>
                        <w:szCs w:val="19"/>
                      </w:rPr>
                      <w:t>1</w:t>
                    </w:r>
                    <w:r w:rsidRPr="00480363">
                      <w:rPr>
                        <w:rFonts w:hint="eastAsia"/>
                        <w:color w:val="FFFFFF" w:themeColor="background1"/>
                        <w:sz w:val="19"/>
                        <w:szCs w:val="19"/>
                      </w:rPr>
                      <w:t>年</w:t>
                    </w:r>
                    <w:r w:rsidRPr="00480363">
                      <w:rPr>
                        <w:rFonts w:hint="eastAsia"/>
                        <w:color w:val="FFFFFF" w:themeColor="background1"/>
                        <w:sz w:val="19"/>
                        <w:szCs w:val="19"/>
                      </w:rPr>
                      <w:t>7</w:t>
                    </w:r>
                    <w:r w:rsidRPr="00480363">
                      <w:rPr>
                        <w:rFonts w:hint="eastAsia"/>
                        <w:color w:val="FFFFFF" w:themeColor="background1"/>
                        <w:sz w:val="19"/>
                        <w:szCs w:val="19"/>
                      </w:rPr>
                      <w:t>月</w:t>
                    </w:r>
                    <w:r w:rsidR="00412925">
                      <w:rPr>
                        <w:color w:val="FFFFFF" w:themeColor="background1"/>
                        <w:sz w:val="19"/>
                        <w:szCs w:val="19"/>
                      </w:rPr>
                      <w:t>20</w:t>
                    </w:r>
                    <w:r w:rsidRPr="00480363">
                      <w:rPr>
                        <w:rFonts w:hint="eastAsia"/>
                        <w:color w:val="FFFFFF" w:themeColor="background1"/>
                        <w:sz w:val="19"/>
                        <w:szCs w:val="19"/>
                      </w:rPr>
                      <w:t>日</w:t>
                    </w:r>
                  </w:p>
                </w:txbxContent>
              </v:textbox>
            </v:shape>
          </w:pict>
        </mc:Fallback>
      </mc:AlternateContent>
    </w:r>
    <w:r w:rsidR="00E51CA2">
      <w:rPr>
        <w:noProof/>
      </w:rPr>
      <w:drawing>
        <wp:inline distT="0" distB="0" distL="0" distR="0" wp14:anchorId="59ED2672" wp14:editId="0B138ECD">
          <wp:extent cx="6299835" cy="267335"/>
          <wp:effectExtent l="0" t="0" r="571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
                    <a:extLst>
                      <a:ext uri="{28A0092B-C50C-407E-A947-70E740481C1C}">
                        <a14:useLocalDpi xmlns:a14="http://schemas.microsoft.com/office/drawing/2010/main" val="0"/>
                      </a:ext>
                    </a:extLst>
                  </a:blip>
                  <a:stretch>
                    <a:fillRect/>
                  </a:stretch>
                </pic:blipFill>
                <pic:spPr>
                  <a:xfrm>
                    <a:off x="0" y="0"/>
                    <a:ext cx="6299835" cy="2673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lvl w:ilvl="0">
      <w:start w:val="2"/>
      <w:numFmt w:val="decimal"/>
      <w:suff w:val="nothing"/>
      <w:lvlText w:val="%1."/>
      <w:lvlJc w:val="left"/>
    </w:lvl>
  </w:abstractNum>
  <w:abstractNum w:abstractNumId="1" w15:restartNumberingAfterBreak="0">
    <w:nsid w:val="0000000C"/>
    <w:multiLevelType w:val="singleLevel"/>
    <w:tmpl w:val="0000000C"/>
    <w:lvl w:ilvl="0">
      <w:start w:val="1"/>
      <w:numFmt w:val="decimalFullWidth"/>
      <w:suff w:val="nothing"/>
      <w:lvlText w:val="%1．"/>
      <w:lvlJc w:val="left"/>
    </w:lvl>
  </w:abstractNum>
  <w:abstractNum w:abstractNumId="2" w15:restartNumberingAfterBreak="0">
    <w:nsid w:val="0000000D"/>
    <w:multiLevelType w:val="singleLevel"/>
    <w:tmpl w:val="0000000D"/>
    <w:lvl w:ilvl="0">
      <w:start w:val="3"/>
      <w:numFmt w:val="decimalFullWidth"/>
      <w:suff w:val="nothing"/>
      <w:lvlText w:val="%1．"/>
      <w:lvlJc w:val="left"/>
    </w:lvl>
  </w:abstractNum>
  <w:abstractNum w:abstractNumId="3" w15:restartNumberingAfterBreak="0">
    <w:nsid w:val="05391C7D"/>
    <w:multiLevelType w:val="hybridMultilevel"/>
    <w:tmpl w:val="78221E9E"/>
    <w:lvl w:ilvl="0" w:tplc="8FAAD3D0">
      <w:start w:val="1"/>
      <w:numFmt w:val="decimal"/>
      <w:lvlText w:val="%1."/>
      <w:lvlJc w:val="left"/>
      <w:pPr>
        <w:ind w:left="786" w:hanging="360"/>
      </w:pPr>
      <w:rPr>
        <w:rFonts w:ascii="ＭＳ 明朝" w:eastAsia="ＭＳ 明朝" w:hAnsi="ＭＳ 明朝" w:cs="Times New Roman" w:hint="default"/>
      </w:rPr>
    </w:lvl>
    <w:lvl w:ilvl="1" w:tplc="F27E58F8">
      <w:start w:val="1"/>
      <w:numFmt w:val="decimalFullWidth"/>
      <w:lvlText w:val="%2．"/>
      <w:lvlJc w:val="left"/>
      <w:pPr>
        <w:ind w:left="982" w:hanging="42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 w15:restartNumberingAfterBreak="0">
    <w:nsid w:val="0574579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07724443"/>
    <w:multiLevelType w:val="hybridMultilevel"/>
    <w:tmpl w:val="EA2A0E58"/>
    <w:lvl w:ilvl="0" w:tplc="FBC456E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C27CEE"/>
    <w:multiLevelType w:val="hybridMultilevel"/>
    <w:tmpl w:val="D43A5AD8"/>
    <w:lvl w:ilvl="0" w:tplc="AA0AD48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6335A9"/>
    <w:multiLevelType w:val="hybridMultilevel"/>
    <w:tmpl w:val="252669BA"/>
    <w:lvl w:ilvl="0" w:tplc="42342EA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FE3A0E"/>
    <w:multiLevelType w:val="hybridMultilevel"/>
    <w:tmpl w:val="D854C860"/>
    <w:lvl w:ilvl="0" w:tplc="8976D8C0">
      <w:start w:val="1"/>
      <w:numFmt w:val="decimal"/>
      <w:lvlText w:val="%1．"/>
      <w:lvlJc w:val="left"/>
      <w:pPr>
        <w:tabs>
          <w:tab w:val="num" w:pos="580"/>
        </w:tabs>
        <w:ind w:left="580" w:hanging="360"/>
      </w:pPr>
      <w:rPr>
        <w:rFonts w:hint="default"/>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9" w15:restartNumberingAfterBreak="0">
    <w:nsid w:val="28561C32"/>
    <w:multiLevelType w:val="hybridMultilevel"/>
    <w:tmpl w:val="28382F16"/>
    <w:lvl w:ilvl="0" w:tplc="B9D4A344">
      <w:start w:val="1"/>
      <w:numFmt w:val="decimal"/>
      <w:lvlText w:val="%1."/>
      <w:lvlJc w:val="left"/>
      <w:pPr>
        <w:ind w:left="600" w:hanging="360"/>
      </w:pPr>
      <w:rPr>
        <w:rFonts w:hint="default"/>
        <w:color w:val="000000"/>
        <w:u w:val="double"/>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31E858B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3C7A47EF"/>
    <w:multiLevelType w:val="hybridMultilevel"/>
    <w:tmpl w:val="36EEB52A"/>
    <w:lvl w:ilvl="0" w:tplc="90E07B5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4FB1C9D"/>
    <w:multiLevelType w:val="hybridMultilevel"/>
    <w:tmpl w:val="42A2AA82"/>
    <w:lvl w:ilvl="0" w:tplc="55D2E6FE">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90F78A8"/>
    <w:multiLevelType w:val="hybridMultilevel"/>
    <w:tmpl w:val="1A6CFCC6"/>
    <w:lvl w:ilvl="0" w:tplc="8E42112C">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B6C23E5"/>
    <w:multiLevelType w:val="hybridMultilevel"/>
    <w:tmpl w:val="AA5407FE"/>
    <w:lvl w:ilvl="0" w:tplc="DBB66E34">
      <w:start w:val="1"/>
      <w:numFmt w:val="decimal"/>
      <w:lvlText w:val="%1."/>
      <w:lvlJc w:val="left"/>
      <w:pPr>
        <w:tabs>
          <w:tab w:val="num" w:pos="600"/>
        </w:tabs>
        <w:ind w:left="600" w:hanging="360"/>
      </w:pPr>
      <w:rPr>
        <w:rFonts w:hint="default"/>
        <w:color w:val="auto"/>
      </w:rPr>
    </w:lvl>
    <w:lvl w:ilvl="1" w:tplc="FE4A25D4">
      <w:start w:val="2"/>
      <w:numFmt w:val="decimal"/>
      <w:lvlText w:val="%2．"/>
      <w:lvlJc w:val="left"/>
      <w:pPr>
        <w:tabs>
          <w:tab w:val="num" w:pos="1020"/>
        </w:tabs>
        <w:ind w:left="1020" w:hanging="360"/>
      </w:pPr>
      <w:rPr>
        <w:rFonts w:hint="default"/>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5" w15:restartNumberingAfterBreak="0">
    <w:nsid w:val="4C924DCF"/>
    <w:multiLevelType w:val="multilevel"/>
    <w:tmpl w:val="04090029"/>
    <w:lvl w:ilvl="0">
      <w:start w:val="1"/>
      <w:numFmt w:val="decimal"/>
      <w:pStyle w:val="1"/>
      <w:lvlText w:val="%1."/>
      <w:lvlJc w:val="left"/>
      <w:pPr>
        <w:ind w:left="425" w:hanging="425"/>
      </w:pPr>
    </w:lvl>
    <w:lvl w:ilvl="1">
      <w:start w:val="1"/>
      <w:numFmt w:val="lowerLetter"/>
      <w:pStyle w:val="2"/>
      <w:lvlText w:val="%2."/>
      <w:lvlJc w:val="left"/>
      <w:pPr>
        <w:ind w:left="851" w:hanging="426"/>
      </w:pPr>
    </w:lvl>
    <w:lvl w:ilvl="2">
      <w:start w:val="1"/>
      <w:numFmt w:val="lowerRoman"/>
      <w:pStyle w:val="3"/>
      <w:lvlText w:val="%3."/>
      <w:lvlJc w:val="left"/>
      <w:pPr>
        <w:ind w:left="1276" w:hanging="425"/>
      </w:pPr>
    </w:lvl>
    <w:lvl w:ilvl="3">
      <w:start w:val="1"/>
      <w:numFmt w:val="decimal"/>
      <w:pStyle w:val="4"/>
      <w:lvlText w:val="%4)"/>
      <w:lvlJc w:val="left"/>
      <w:pPr>
        <w:ind w:left="1701" w:hanging="425"/>
      </w:pPr>
    </w:lvl>
    <w:lvl w:ilvl="4">
      <w:start w:val="1"/>
      <w:numFmt w:val="lowerLetter"/>
      <w:pStyle w:val="5"/>
      <w:lvlText w:val="(%5)"/>
      <w:lvlJc w:val="left"/>
      <w:pPr>
        <w:ind w:left="2126" w:hanging="425"/>
      </w:pPr>
    </w:lvl>
    <w:lvl w:ilvl="5">
      <w:start w:val="1"/>
      <w:numFmt w:val="lowerRoman"/>
      <w:pStyle w:val="6"/>
      <w:lvlText w:val="(%6)"/>
      <w:lvlJc w:val="left"/>
      <w:pPr>
        <w:ind w:left="2551" w:hanging="425"/>
      </w:pPr>
    </w:lvl>
    <w:lvl w:ilvl="6">
      <w:start w:val="1"/>
      <w:numFmt w:val="decimal"/>
      <w:pStyle w:val="7"/>
      <w:lvlText w:val="(%7)"/>
      <w:lvlJc w:val="left"/>
      <w:pPr>
        <w:ind w:left="2976" w:hanging="425"/>
      </w:pPr>
    </w:lvl>
    <w:lvl w:ilvl="7">
      <w:start w:val="1"/>
      <w:numFmt w:val="lowerLetter"/>
      <w:pStyle w:val="8"/>
      <w:lvlText w:val="(%8)"/>
      <w:lvlJc w:val="left"/>
      <w:pPr>
        <w:ind w:left="3402" w:hanging="426"/>
      </w:pPr>
    </w:lvl>
    <w:lvl w:ilvl="8">
      <w:start w:val="1"/>
      <w:numFmt w:val="lowerRoman"/>
      <w:pStyle w:val="9"/>
      <w:lvlText w:val="(%9)"/>
      <w:lvlJc w:val="left"/>
      <w:pPr>
        <w:ind w:left="3827" w:hanging="425"/>
      </w:pPr>
    </w:lvl>
  </w:abstractNum>
  <w:abstractNum w:abstractNumId="16" w15:restartNumberingAfterBreak="0">
    <w:nsid w:val="5D997129"/>
    <w:multiLevelType w:val="hybridMultilevel"/>
    <w:tmpl w:val="B06C9928"/>
    <w:lvl w:ilvl="0" w:tplc="0409000F">
      <w:start w:val="1"/>
      <w:numFmt w:val="decimal"/>
      <w:lvlText w:val="%1."/>
      <w:lvlJc w:val="left"/>
      <w:pPr>
        <w:tabs>
          <w:tab w:val="num" w:pos="562"/>
        </w:tabs>
        <w:ind w:left="562" w:hanging="420"/>
      </w:pPr>
    </w:lvl>
    <w:lvl w:ilvl="1" w:tplc="0F50DA54">
      <w:start w:val="1"/>
      <w:numFmt w:val="decimalFullWidth"/>
      <w:lvlText w:val="%2．"/>
      <w:lvlJc w:val="left"/>
      <w:pPr>
        <w:tabs>
          <w:tab w:val="num" w:pos="1144"/>
        </w:tabs>
        <w:ind w:left="1144" w:hanging="480"/>
      </w:pPr>
      <w:rPr>
        <w:rFonts w:ascii="Times New Roman" w:eastAsia="Times New Roman" w:hAnsi="Times New Roman" w:cs="Times New Roman"/>
      </w:rPr>
    </w:lvl>
    <w:lvl w:ilvl="2" w:tplc="04090011" w:tentative="1">
      <w:start w:val="1"/>
      <w:numFmt w:val="decimalEnclosedCircle"/>
      <w:lvlText w:val="%3"/>
      <w:lvlJc w:val="left"/>
      <w:pPr>
        <w:tabs>
          <w:tab w:val="num" w:pos="1504"/>
        </w:tabs>
        <w:ind w:left="1504" w:hanging="420"/>
      </w:pPr>
    </w:lvl>
    <w:lvl w:ilvl="3" w:tplc="0409000F" w:tentative="1">
      <w:start w:val="1"/>
      <w:numFmt w:val="decimal"/>
      <w:lvlText w:val="%4."/>
      <w:lvlJc w:val="left"/>
      <w:pPr>
        <w:tabs>
          <w:tab w:val="num" w:pos="1924"/>
        </w:tabs>
        <w:ind w:left="1924" w:hanging="420"/>
      </w:pPr>
    </w:lvl>
    <w:lvl w:ilvl="4" w:tplc="04090017" w:tentative="1">
      <w:start w:val="1"/>
      <w:numFmt w:val="aiueoFullWidth"/>
      <w:lvlText w:val="(%5)"/>
      <w:lvlJc w:val="left"/>
      <w:pPr>
        <w:tabs>
          <w:tab w:val="num" w:pos="2344"/>
        </w:tabs>
        <w:ind w:left="2344" w:hanging="420"/>
      </w:pPr>
    </w:lvl>
    <w:lvl w:ilvl="5" w:tplc="04090011" w:tentative="1">
      <w:start w:val="1"/>
      <w:numFmt w:val="decimalEnclosedCircle"/>
      <w:lvlText w:val="%6"/>
      <w:lvlJc w:val="left"/>
      <w:pPr>
        <w:tabs>
          <w:tab w:val="num" w:pos="2764"/>
        </w:tabs>
        <w:ind w:left="2764" w:hanging="420"/>
      </w:pPr>
    </w:lvl>
    <w:lvl w:ilvl="6" w:tplc="0409000F" w:tentative="1">
      <w:start w:val="1"/>
      <w:numFmt w:val="decimal"/>
      <w:lvlText w:val="%7."/>
      <w:lvlJc w:val="left"/>
      <w:pPr>
        <w:tabs>
          <w:tab w:val="num" w:pos="3184"/>
        </w:tabs>
        <w:ind w:left="3184" w:hanging="420"/>
      </w:pPr>
    </w:lvl>
    <w:lvl w:ilvl="7" w:tplc="04090017" w:tentative="1">
      <w:start w:val="1"/>
      <w:numFmt w:val="aiueoFullWidth"/>
      <w:lvlText w:val="(%8)"/>
      <w:lvlJc w:val="left"/>
      <w:pPr>
        <w:tabs>
          <w:tab w:val="num" w:pos="3604"/>
        </w:tabs>
        <w:ind w:left="3604" w:hanging="420"/>
      </w:pPr>
    </w:lvl>
    <w:lvl w:ilvl="8" w:tplc="04090011" w:tentative="1">
      <w:start w:val="1"/>
      <w:numFmt w:val="decimalEnclosedCircle"/>
      <w:lvlText w:val="%9"/>
      <w:lvlJc w:val="left"/>
      <w:pPr>
        <w:tabs>
          <w:tab w:val="num" w:pos="4024"/>
        </w:tabs>
        <w:ind w:left="4024" w:hanging="420"/>
      </w:pPr>
    </w:lvl>
  </w:abstractNum>
  <w:abstractNum w:abstractNumId="17" w15:restartNumberingAfterBreak="0">
    <w:nsid w:val="73124A85"/>
    <w:multiLevelType w:val="hybridMultilevel"/>
    <w:tmpl w:val="5C1895B4"/>
    <w:lvl w:ilvl="0" w:tplc="A8AC5FF2">
      <w:start w:val="1"/>
      <w:numFmt w:val="decimal"/>
      <w:lvlText w:val="%1."/>
      <w:lvlJc w:val="left"/>
      <w:pPr>
        <w:ind w:left="600" w:hanging="360"/>
      </w:pPr>
      <w:rPr>
        <w:rFonts w:hint="default"/>
        <w:color w:val="00000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2"/>
  </w:num>
  <w:num w:numId="3">
    <w:abstractNumId w:val="0"/>
  </w:num>
  <w:num w:numId="4">
    <w:abstractNumId w:val="12"/>
  </w:num>
  <w:num w:numId="5">
    <w:abstractNumId w:val="16"/>
  </w:num>
  <w:num w:numId="6">
    <w:abstractNumId w:val="8"/>
  </w:num>
  <w:num w:numId="7">
    <w:abstractNumId w:val="14"/>
  </w:num>
  <w:num w:numId="8">
    <w:abstractNumId w:val="9"/>
  </w:num>
  <w:num w:numId="9">
    <w:abstractNumId w:val="15"/>
  </w:num>
  <w:num w:numId="10">
    <w:abstractNumId w:val="4"/>
  </w:num>
  <w:num w:numId="11">
    <w:abstractNumId w:val="10"/>
  </w:num>
  <w:num w:numId="12">
    <w:abstractNumId w:val="17"/>
  </w:num>
  <w:num w:numId="13">
    <w:abstractNumId w:val="7"/>
  </w:num>
  <w:num w:numId="14">
    <w:abstractNumId w:val="3"/>
  </w:num>
  <w:num w:numId="15">
    <w:abstractNumId w:val="13"/>
  </w:num>
  <w:num w:numId="16">
    <w:abstractNumId w:val="6"/>
  </w:num>
  <w:num w:numId="17">
    <w:abstractNumId w:val="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8"/>
  <w:drawingGridVerticalSpacing w:val="143"/>
  <w:displayHorizontalDrawingGridEvery w:val="2"/>
  <w:characterSpacingControl w:val="compressPunctuation"/>
  <w:doNotValidateAgainstSchema/>
  <w:doNotDemarcateInvalidXml/>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ED4"/>
    <w:rsid w:val="000030C9"/>
    <w:rsid w:val="00006B1D"/>
    <w:rsid w:val="00006B84"/>
    <w:rsid w:val="00006C19"/>
    <w:rsid w:val="00006DC8"/>
    <w:rsid w:val="00006DD6"/>
    <w:rsid w:val="00007506"/>
    <w:rsid w:val="00007BCD"/>
    <w:rsid w:val="00010052"/>
    <w:rsid w:val="000113CE"/>
    <w:rsid w:val="000124C6"/>
    <w:rsid w:val="00014CFE"/>
    <w:rsid w:val="00015B97"/>
    <w:rsid w:val="000168BF"/>
    <w:rsid w:val="00022152"/>
    <w:rsid w:val="000226E5"/>
    <w:rsid w:val="00023112"/>
    <w:rsid w:val="00023788"/>
    <w:rsid w:val="000246B1"/>
    <w:rsid w:val="00024CF3"/>
    <w:rsid w:val="00025868"/>
    <w:rsid w:val="00026201"/>
    <w:rsid w:val="00027774"/>
    <w:rsid w:val="00032F5C"/>
    <w:rsid w:val="00032FFB"/>
    <w:rsid w:val="000330D3"/>
    <w:rsid w:val="00033319"/>
    <w:rsid w:val="00033743"/>
    <w:rsid w:val="00033883"/>
    <w:rsid w:val="0003429A"/>
    <w:rsid w:val="00034393"/>
    <w:rsid w:val="00037D90"/>
    <w:rsid w:val="0004152D"/>
    <w:rsid w:val="00041B22"/>
    <w:rsid w:val="00041F05"/>
    <w:rsid w:val="000420B8"/>
    <w:rsid w:val="00045762"/>
    <w:rsid w:val="00045DDB"/>
    <w:rsid w:val="000471E7"/>
    <w:rsid w:val="000518CC"/>
    <w:rsid w:val="00051A23"/>
    <w:rsid w:val="00051B6C"/>
    <w:rsid w:val="0005232B"/>
    <w:rsid w:val="00052AF7"/>
    <w:rsid w:val="000548BB"/>
    <w:rsid w:val="00055B86"/>
    <w:rsid w:val="00056FF3"/>
    <w:rsid w:val="0006170C"/>
    <w:rsid w:val="00061BDB"/>
    <w:rsid w:val="00062A30"/>
    <w:rsid w:val="00062D6C"/>
    <w:rsid w:val="000634DE"/>
    <w:rsid w:val="00064E8A"/>
    <w:rsid w:val="00064EDF"/>
    <w:rsid w:val="00064F33"/>
    <w:rsid w:val="0006566F"/>
    <w:rsid w:val="00065D03"/>
    <w:rsid w:val="0006637D"/>
    <w:rsid w:val="0006713B"/>
    <w:rsid w:val="000678BB"/>
    <w:rsid w:val="0007144E"/>
    <w:rsid w:val="0007153D"/>
    <w:rsid w:val="00071AF5"/>
    <w:rsid w:val="00071BF5"/>
    <w:rsid w:val="000721D0"/>
    <w:rsid w:val="00073023"/>
    <w:rsid w:val="00074360"/>
    <w:rsid w:val="000764AC"/>
    <w:rsid w:val="000772F4"/>
    <w:rsid w:val="00082D30"/>
    <w:rsid w:val="000833BC"/>
    <w:rsid w:val="00084B44"/>
    <w:rsid w:val="0008571C"/>
    <w:rsid w:val="0008578E"/>
    <w:rsid w:val="0008609A"/>
    <w:rsid w:val="00086915"/>
    <w:rsid w:val="00087717"/>
    <w:rsid w:val="000919E9"/>
    <w:rsid w:val="00092BB1"/>
    <w:rsid w:val="00092D59"/>
    <w:rsid w:val="00092E67"/>
    <w:rsid w:val="00093171"/>
    <w:rsid w:val="0009496A"/>
    <w:rsid w:val="00096905"/>
    <w:rsid w:val="0009781C"/>
    <w:rsid w:val="000A0AF2"/>
    <w:rsid w:val="000A0CBE"/>
    <w:rsid w:val="000A3297"/>
    <w:rsid w:val="000A4573"/>
    <w:rsid w:val="000A68F1"/>
    <w:rsid w:val="000A74EA"/>
    <w:rsid w:val="000B1517"/>
    <w:rsid w:val="000B19FB"/>
    <w:rsid w:val="000B2A07"/>
    <w:rsid w:val="000B3CEC"/>
    <w:rsid w:val="000B7AEC"/>
    <w:rsid w:val="000C254A"/>
    <w:rsid w:val="000C4A55"/>
    <w:rsid w:val="000D02FB"/>
    <w:rsid w:val="000D03E4"/>
    <w:rsid w:val="000D0404"/>
    <w:rsid w:val="000D107E"/>
    <w:rsid w:val="000D12A4"/>
    <w:rsid w:val="000D2F4A"/>
    <w:rsid w:val="000D5848"/>
    <w:rsid w:val="000D68AD"/>
    <w:rsid w:val="000E0EE3"/>
    <w:rsid w:val="000E1616"/>
    <w:rsid w:val="000E790E"/>
    <w:rsid w:val="000E7D4A"/>
    <w:rsid w:val="000F02EC"/>
    <w:rsid w:val="000F0305"/>
    <w:rsid w:val="000F0573"/>
    <w:rsid w:val="000F2F66"/>
    <w:rsid w:val="000F3D57"/>
    <w:rsid w:val="000F3ED9"/>
    <w:rsid w:val="000F6B59"/>
    <w:rsid w:val="00105246"/>
    <w:rsid w:val="001065CA"/>
    <w:rsid w:val="00106B1F"/>
    <w:rsid w:val="00107A47"/>
    <w:rsid w:val="00107E62"/>
    <w:rsid w:val="00111366"/>
    <w:rsid w:val="00113DC1"/>
    <w:rsid w:val="0011449A"/>
    <w:rsid w:val="00114E32"/>
    <w:rsid w:val="00117D3E"/>
    <w:rsid w:val="00117EB0"/>
    <w:rsid w:val="001225C2"/>
    <w:rsid w:val="00123694"/>
    <w:rsid w:val="00123BEE"/>
    <w:rsid w:val="00123CF1"/>
    <w:rsid w:val="00130D11"/>
    <w:rsid w:val="0013137E"/>
    <w:rsid w:val="00135C4E"/>
    <w:rsid w:val="00137158"/>
    <w:rsid w:val="001373ED"/>
    <w:rsid w:val="00141F5E"/>
    <w:rsid w:val="00143D33"/>
    <w:rsid w:val="001447BB"/>
    <w:rsid w:val="001449C6"/>
    <w:rsid w:val="00145350"/>
    <w:rsid w:val="001468DA"/>
    <w:rsid w:val="001468EA"/>
    <w:rsid w:val="001470FC"/>
    <w:rsid w:val="00150DF5"/>
    <w:rsid w:val="001535CF"/>
    <w:rsid w:val="0015367E"/>
    <w:rsid w:val="00153800"/>
    <w:rsid w:val="00155469"/>
    <w:rsid w:val="00156D20"/>
    <w:rsid w:val="00162518"/>
    <w:rsid w:val="00164186"/>
    <w:rsid w:val="00165F5A"/>
    <w:rsid w:val="00166EED"/>
    <w:rsid w:val="00171830"/>
    <w:rsid w:val="00171A8E"/>
    <w:rsid w:val="00171FE8"/>
    <w:rsid w:val="00172A27"/>
    <w:rsid w:val="00173482"/>
    <w:rsid w:val="0017444A"/>
    <w:rsid w:val="001755D6"/>
    <w:rsid w:val="0017667A"/>
    <w:rsid w:val="00177C05"/>
    <w:rsid w:val="001800D8"/>
    <w:rsid w:val="001817CF"/>
    <w:rsid w:val="00183223"/>
    <w:rsid w:val="001841A7"/>
    <w:rsid w:val="001847EC"/>
    <w:rsid w:val="001904D0"/>
    <w:rsid w:val="0019166F"/>
    <w:rsid w:val="00191890"/>
    <w:rsid w:val="00191C93"/>
    <w:rsid w:val="00191F43"/>
    <w:rsid w:val="00192641"/>
    <w:rsid w:val="001949AB"/>
    <w:rsid w:val="00195117"/>
    <w:rsid w:val="0019653D"/>
    <w:rsid w:val="001978E3"/>
    <w:rsid w:val="00197B45"/>
    <w:rsid w:val="001A0FD4"/>
    <w:rsid w:val="001A1427"/>
    <w:rsid w:val="001A1B53"/>
    <w:rsid w:val="001A2EC4"/>
    <w:rsid w:val="001A40FF"/>
    <w:rsid w:val="001A5554"/>
    <w:rsid w:val="001A5BE2"/>
    <w:rsid w:val="001A5C6F"/>
    <w:rsid w:val="001A64E9"/>
    <w:rsid w:val="001A7057"/>
    <w:rsid w:val="001A7DA5"/>
    <w:rsid w:val="001B0EBC"/>
    <w:rsid w:val="001B0EF5"/>
    <w:rsid w:val="001B1051"/>
    <w:rsid w:val="001B15BC"/>
    <w:rsid w:val="001B2D38"/>
    <w:rsid w:val="001B33DF"/>
    <w:rsid w:val="001B60F9"/>
    <w:rsid w:val="001B6267"/>
    <w:rsid w:val="001C0132"/>
    <w:rsid w:val="001C1AB8"/>
    <w:rsid w:val="001C4374"/>
    <w:rsid w:val="001C65F9"/>
    <w:rsid w:val="001D01D4"/>
    <w:rsid w:val="001D0919"/>
    <w:rsid w:val="001D188B"/>
    <w:rsid w:val="001D36D4"/>
    <w:rsid w:val="001D3FF7"/>
    <w:rsid w:val="001D45B1"/>
    <w:rsid w:val="001D5485"/>
    <w:rsid w:val="001D61E3"/>
    <w:rsid w:val="001E217C"/>
    <w:rsid w:val="001E2299"/>
    <w:rsid w:val="001E4A82"/>
    <w:rsid w:val="001E4B49"/>
    <w:rsid w:val="001E5281"/>
    <w:rsid w:val="001E78D0"/>
    <w:rsid w:val="001F20AF"/>
    <w:rsid w:val="001F2C2D"/>
    <w:rsid w:val="001F3584"/>
    <w:rsid w:val="001F436A"/>
    <w:rsid w:val="001F47F2"/>
    <w:rsid w:val="001F54EF"/>
    <w:rsid w:val="001F5A10"/>
    <w:rsid w:val="001F64FE"/>
    <w:rsid w:val="001F6A5F"/>
    <w:rsid w:val="002013BA"/>
    <w:rsid w:val="0020287D"/>
    <w:rsid w:val="00203E14"/>
    <w:rsid w:val="00205E54"/>
    <w:rsid w:val="002060B7"/>
    <w:rsid w:val="00206A15"/>
    <w:rsid w:val="00214478"/>
    <w:rsid w:val="0021523F"/>
    <w:rsid w:val="00221822"/>
    <w:rsid w:val="002250EC"/>
    <w:rsid w:val="002273C8"/>
    <w:rsid w:val="00227D0A"/>
    <w:rsid w:val="0023210F"/>
    <w:rsid w:val="00232BC2"/>
    <w:rsid w:val="00233665"/>
    <w:rsid w:val="00233A85"/>
    <w:rsid w:val="00235FB6"/>
    <w:rsid w:val="00237F47"/>
    <w:rsid w:val="002409E4"/>
    <w:rsid w:val="00240D1F"/>
    <w:rsid w:val="00240ED7"/>
    <w:rsid w:val="00247E1A"/>
    <w:rsid w:val="00250F5C"/>
    <w:rsid w:val="0025227A"/>
    <w:rsid w:val="00253F39"/>
    <w:rsid w:val="00254A45"/>
    <w:rsid w:val="00254F58"/>
    <w:rsid w:val="0025799A"/>
    <w:rsid w:val="0026066C"/>
    <w:rsid w:val="002620C2"/>
    <w:rsid w:val="00262199"/>
    <w:rsid w:val="002632BC"/>
    <w:rsid w:val="002633DC"/>
    <w:rsid w:val="00264D6D"/>
    <w:rsid w:val="00266013"/>
    <w:rsid w:val="002669FF"/>
    <w:rsid w:val="00272131"/>
    <w:rsid w:val="0027392C"/>
    <w:rsid w:val="00273B09"/>
    <w:rsid w:val="002758FE"/>
    <w:rsid w:val="00275ADD"/>
    <w:rsid w:val="00276732"/>
    <w:rsid w:val="0027723E"/>
    <w:rsid w:val="002773AD"/>
    <w:rsid w:val="0027741C"/>
    <w:rsid w:val="00277518"/>
    <w:rsid w:val="00280225"/>
    <w:rsid w:val="002811AB"/>
    <w:rsid w:val="00283284"/>
    <w:rsid w:val="002848A0"/>
    <w:rsid w:val="00284E55"/>
    <w:rsid w:val="002863DF"/>
    <w:rsid w:val="00291DD8"/>
    <w:rsid w:val="002954A0"/>
    <w:rsid w:val="00295A45"/>
    <w:rsid w:val="002A040F"/>
    <w:rsid w:val="002A2A17"/>
    <w:rsid w:val="002A596C"/>
    <w:rsid w:val="002A61DF"/>
    <w:rsid w:val="002A6456"/>
    <w:rsid w:val="002A6DE9"/>
    <w:rsid w:val="002B0761"/>
    <w:rsid w:val="002B0D7F"/>
    <w:rsid w:val="002B251F"/>
    <w:rsid w:val="002B4CAA"/>
    <w:rsid w:val="002B59DE"/>
    <w:rsid w:val="002B763A"/>
    <w:rsid w:val="002B7C9A"/>
    <w:rsid w:val="002C02D8"/>
    <w:rsid w:val="002C0A5A"/>
    <w:rsid w:val="002C342B"/>
    <w:rsid w:val="002C3F0E"/>
    <w:rsid w:val="002C76AA"/>
    <w:rsid w:val="002C773D"/>
    <w:rsid w:val="002C7786"/>
    <w:rsid w:val="002D0313"/>
    <w:rsid w:val="002E180D"/>
    <w:rsid w:val="002E2526"/>
    <w:rsid w:val="002E338B"/>
    <w:rsid w:val="002E794B"/>
    <w:rsid w:val="002F4892"/>
    <w:rsid w:val="002F4B9D"/>
    <w:rsid w:val="002F4C1D"/>
    <w:rsid w:val="002F677F"/>
    <w:rsid w:val="0030026C"/>
    <w:rsid w:val="00301300"/>
    <w:rsid w:val="00302D1E"/>
    <w:rsid w:val="0030315E"/>
    <w:rsid w:val="00304F22"/>
    <w:rsid w:val="00305B25"/>
    <w:rsid w:val="00305C97"/>
    <w:rsid w:val="00306667"/>
    <w:rsid w:val="00311628"/>
    <w:rsid w:val="00313AD7"/>
    <w:rsid w:val="00321D62"/>
    <w:rsid w:val="0032295A"/>
    <w:rsid w:val="0032441A"/>
    <w:rsid w:val="00324A85"/>
    <w:rsid w:val="00326004"/>
    <w:rsid w:val="0032673A"/>
    <w:rsid w:val="00326EBC"/>
    <w:rsid w:val="00331061"/>
    <w:rsid w:val="00331AB8"/>
    <w:rsid w:val="00333D10"/>
    <w:rsid w:val="00334C34"/>
    <w:rsid w:val="003360D1"/>
    <w:rsid w:val="003378C9"/>
    <w:rsid w:val="00337AFC"/>
    <w:rsid w:val="00342334"/>
    <w:rsid w:val="00343C29"/>
    <w:rsid w:val="00344165"/>
    <w:rsid w:val="00344389"/>
    <w:rsid w:val="003462D9"/>
    <w:rsid w:val="00347514"/>
    <w:rsid w:val="0034767D"/>
    <w:rsid w:val="00350A53"/>
    <w:rsid w:val="00350DBB"/>
    <w:rsid w:val="00351509"/>
    <w:rsid w:val="0035170A"/>
    <w:rsid w:val="00351A6A"/>
    <w:rsid w:val="00351B1A"/>
    <w:rsid w:val="003522A5"/>
    <w:rsid w:val="00352BBF"/>
    <w:rsid w:val="0035317A"/>
    <w:rsid w:val="003548CB"/>
    <w:rsid w:val="00355393"/>
    <w:rsid w:val="0036016A"/>
    <w:rsid w:val="0036067A"/>
    <w:rsid w:val="00361A27"/>
    <w:rsid w:val="003622B0"/>
    <w:rsid w:val="00364A70"/>
    <w:rsid w:val="00364F09"/>
    <w:rsid w:val="00366690"/>
    <w:rsid w:val="0037100C"/>
    <w:rsid w:val="00372A28"/>
    <w:rsid w:val="003731E0"/>
    <w:rsid w:val="003741D7"/>
    <w:rsid w:val="00375D97"/>
    <w:rsid w:val="00376652"/>
    <w:rsid w:val="003776CD"/>
    <w:rsid w:val="0038177E"/>
    <w:rsid w:val="00381DB8"/>
    <w:rsid w:val="00387EC8"/>
    <w:rsid w:val="003905ED"/>
    <w:rsid w:val="0039487B"/>
    <w:rsid w:val="00394D20"/>
    <w:rsid w:val="00394D8E"/>
    <w:rsid w:val="0039509D"/>
    <w:rsid w:val="00396307"/>
    <w:rsid w:val="00397C71"/>
    <w:rsid w:val="003A0FD5"/>
    <w:rsid w:val="003A126E"/>
    <w:rsid w:val="003A1A9A"/>
    <w:rsid w:val="003A1C0B"/>
    <w:rsid w:val="003A2138"/>
    <w:rsid w:val="003A2CC5"/>
    <w:rsid w:val="003A4B1E"/>
    <w:rsid w:val="003A541A"/>
    <w:rsid w:val="003A5F5A"/>
    <w:rsid w:val="003A6A8C"/>
    <w:rsid w:val="003B0D14"/>
    <w:rsid w:val="003B1E96"/>
    <w:rsid w:val="003B2112"/>
    <w:rsid w:val="003B3BED"/>
    <w:rsid w:val="003B436F"/>
    <w:rsid w:val="003C1AA9"/>
    <w:rsid w:val="003C340A"/>
    <w:rsid w:val="003C4FF0"/>
    <w:rsid w:val="003C6D4E"/>
    <w:rsid w:val="003C7D8D"/>
    <w:rsid w:val="003D1726"/>
    <w:rsid w:val="003D211D"/>
    <w:rsid w:val="003D4662"/>
    <w:rsid w:val="003D555E"/>
    <w:rsid w:val="003D5DB3"/>
    <w:rsid w:val="003E0B32"/>
    <w:rsid w:val="003E1118"/>
    <w:rsid w:val="003E41D3"/>
    <w:rsid w:val="003E4342"/>
    <w:rsid w:val="003E49DA"/>
    <w:rsid w:val="003E6A93"/>
    <w:rsid w:val="003F0A9D"/>
    <w:rsid w:val="003F1457"/>
    <w:rsid w:val="003F3B3F"/>
    <w:rsid w:val="003F4BF0"/>
    <w:rsid w:val="003F4C8D"/>
    <w:rsid w:val="003F7F2F"/>
    <w:rsid w:val="00400FFC"/>
    <w:rsid w:val="00401D34"/>
    <w:rsid w:val="00402564"/>
    <w:rsid w:val="00404428"/>
    <w:rsid w:val="00404DA2"/>
    <w:rsid w:val="00407279"/>
    <w:rsid w:val="00407ED8"/>
    <w:rsid w:val="00410E9F"/>
    <w:rsid w:val="00411168"/>
    <w:rsid w:val="004126E1"/>
    <w:rsid w:val="00412925"/>
    <w:rsid w:val="00412CE6"/>
    <w:rsid w:val="00414DE8"/>
    <w:rsid w:val="004162C7"/>
    <w:rsid w:val="004171B6"/>
    <w:rsid w:val="0042043C"/>
    <w:rsid w:val="00420EF2"/>
    <w:rsid w:val="004234C2"/>
    <w:rsid w:val="004235F1"/>
    <w:rsid w:val="00424603"/>
    <w:rsid w:val="00424950"/>
    <w:rsid w:val="004259B0"/>
    <w:rsid w:val="00431634"/>
    <w:rsid w:val="0043274B"/>
    <w:rsid w:val="00437FA3"/>
    <w:rsid w:val="00441840"/>
    <w:rsid w:val="0044185C"/>
    <w:rsid w:val="00443122"/>
    <w:rsid w:val="004436AC"/>
    <w:rsid w:val="0044370F"/>
    <w:rsid w:val="00446006"/>
    <w:rsid w:val="004465EE"/>
    <w:rsid w:val="004517C8"/>
    <w:rsid w:val="00451BBC"/>
    <w:rsid w:val="00452B1A"/>
    <w:rsid w:val="00453032"/>
    <w:rsid w:val="00453F15"/>
    <w:rsid w:val="00454101"/>
    <w:rsid w:val="004545EC"/>
    <w:rsid w:val="00454EFC"/>
    <w:rsid w:val="004560F3"/>
    <w:rsid w:val="00457479"/>
    <w:rsid w:val="004601C6"/>
    <w:rsid w:val="00461229"/>
    <w:rsid w:val="00461C84"/>
    <w:rsid w:val="00463036"/>
    <w:rsid w:val="00465C97"/>
    <w:rsid w:val="00466511"/>
    <w:rsid w:val="00470372"/>
    <w:rsid w:val="00470403"/>
    <w:rsid w:val="00471280"/>
    <w:rsid w:val="00473A88"/>
    <w:rsid w:val="0047489B"/>
    <w:rsid w:val="00475A74"/>
    <w:rsid w:val="004767C7"/>
    <w:rsid w:val="00477384"/>
    <w:rsid w:val="00480363"/>
    <w:rsid w:val="00480C8B"/>
    <w:rsid w:val="00481E71"/>
    <w:rsid w:val="00482F6A"/>
    <w:rsid w:val="0048312A"/>
    <w:rsid w:val="004842F4"/>
    <w:rsid w:val="00485CC7"/>
    <w:rsid w:val="00490291"/>
    <w:rsid w:val="00490348"/>
    <w:rsid w:val="00492015"/>
    <w:rsid w:val="00495C64"/>
    <w:rsid w:val="004977BD"/>
    <w:rsid w:val="004A34B6"/>
    <w:rsid w:val="004A4026"/>
    <w:rsid w:val="004A50A2"/>
    <w:rsid w:val="004A50EE"/>
    <w:rsid w:val="004A6C4E"/>
    <w:rsid w:val="004B0CA8"/>
    <w:rsid w:val="004B214E"/>
    <w:rsid w:val="004B2E1B"/>
    <w:rsid w:val="004B5594"/>
    <w:rsid w:val="004B7975"/>
    <w:rsid w:val="004B7C8F"/>
    <w:rsid w:val="004C47D0"/>
    <w:rsid w:val="004C5D6D"/>
    <w:rsid w:val="004D1135"/>
    <w:rsid w:val="004D206F"/>
    <w:rsid w:val="004D3B93"/>
    <w:rsid w:val="004D3F24"/>
    <w:rsid w:val="004D4804"/>
    <w:rsid w:val="004D4878"/>
    <w:rsid w:val="004D7190"/>
    <w:rsid w:val="004D7A04"/>
    <w:rsid w:val="004D7CB0"/>
    <w:rsid w:val="004E000F"/>
    <w:rsid w:val="004E058D"/>
    <w:rsid w:val="004E0828"/>
    <w:rsid w:val="004E1146"/>
    <w:rsid w:val="004E1A67"/>
    <w:rsid w:val="004E2049"/>
    <w:rsid w:val="004E2147"/>
    <w:rsid w:val="004E3970"/>
    <w:rsid w:val="004E6254"/>
    <w:rsid w:val="004E662B"/>
    <w:rsid w:val="004E7022"/>
    <w:rsid w:val="004E7785"/>
    <w:rsid w:val="004E7D36"/>
    <w:rsid w:val="004F3217"/>
    <w:rsid w:val="004F54A5"/>
    <w:rsid w:val="004F56C9"/>
    <w:rsid w:val="0050092D"/>
    <w:rsid w:val="00501776"/>
    <w:rsid w:val="0050217E"/>
    <w:rsid w:val="00502CA4"/>
    <w:rsid w:val="0050489C"/>
    <w:rsid w:val="0050626A"/>
    <w:rsid w:val="00506DEB"/>
    <w:rsid w:val="00507BAD"/>
    <w:rsid w:val="005113A9"/>
    <w:rsid w:val="0052063D"/>
    <w:rsid w:val="00520A86"/>
    <w:rsid w:val="00522EAD"/>
    <w:rsid w:val="00526BD6"/>
    <w:rsid w:val="00527E9F"/>
    <w:rsid w:val="005308AD"/>
    <w:rsid w:val="0053158F"/>
    <w:rsid w:val="0053223E"/>
    <w:rsid w:val="0053364A"/>
    <w:rsid w:val="005356D6"/>
    <w:rsid w:val="005361AF"/>
    <w:rsid w:val="00537B56"/>
    <w:rsid w:val="0054307A"/>
    <w:rsid w:val="005436F7"/>
    <w:rsid w:val="0054397E"/>
    <w:rsid w:val="00543F5F"/>
    <w:rsid w:val="00547326"/>
    <w:rsid w:val="00551156"/>
    <w:rsid w:val="00552CA1"/>
    <w:rsid w:val="00552FDA"/>
    <w:rsid w:val="0055380D"/>
    <w:rsid w:val="00554278"/>
    <w:rsid w:val="00555BFD"/>
    <w:rsid w:val="00556C6C"/>
    <w:rsid w:val="00556EF8"/>
    <w:rsid w:val="0056297A"/>
    <w:rsid w:val="00564502"/>
    <w:rsid w:val="005706DD"/>
    <w:rsid w:val="005707AE"/>
    <w:rsid w:val="00571321"/>
    <w:rsid w:val="00573485"/>
    <w:rsid w:val="00573721"/>
    <w:rsid w:val="005753FC"/>
    <w:rsid w:val="00575911"/>
    <w:rsid w:val="00577258"/>
    <w:rsid w:val="005776E9"/>
    <w:rsid w:val="005779E0"/>
    <w:rsid w:val="00580D6B"/>
    <w:rsid w:val="00582C9B"/>
    <w:rsid w:val="005831A2"/>
    <w:rsid w:val="005839A6"/>
    <w:rsid w:val="00584493"/>
    <w:rsid w:val="0058497E"/>
    <w:rsid w:val="00586760"/>
    <w:rsid w:val="00587185"/>
    <w:rsid w:val="005876FC"/>
    <w:rsid w:val="00590092"/>
    <w:rsid w:val="00591E34"/>
    <w:rsid w:val="00594066"/>
    <w:rsid w:val="005943ED"/>
    <w:rsid w:val="005954E5"/>
    <w:rsid w:val="005972C6"/>
    <w:rsid w:val="005A011D"/>
    <w:rsid w:val="005A1BC9"/>
    <w:rsid w:val="005A48F6"/>
    <w:rsid w:val="005A49CE"/>
    <w:rsid w:val="005A6078"/>
    <w:rsid w:val="005A71D2"/>
    <w:rsid w:val="005A7BAD"/>
    <w:rsid w:val="005B2846"/>
    <w:rsid w:val="005B3B8A"/>
    <w:rsid w:val="005B3E11"/>
    <w:rsid w:val="005B418B"/>
    <w:rsid w:val="005B6146"/>
    <w:rsid w:val="005B63BB"/>
    <w:rsid w:val="005B63D2"/>
    <w:rsid w:val="005B7911"/>
    <w:rsid w:val="005C0C75"/>
    <w:rsid w:val="005C0D09"/>
    <w:rsid w:val="005C183D"/>
    <w:rsid w:val="005C2AD7"/>
    <w:rsid w:val="005C4B5E"/>
    <w:rsid w:val="005C6D0D"/>
    <w:rsid w:val="005D0795"/>
    <w:rsid w:val="005D1427"/>
    <w:rsid w:val="005D2DF6"/>
    <w:rsid w:val="005D3B0B"/>
    <w:rsid w:val="005D3B94"/>
    <w:rsid w:val="005D41E9"/>
    <w:rsid w:val="005D4FEB"/>
    <w:rsid w:val="005D5829"/>
    <w:rsid w:val="005E095F"/>
    <w:rsid w:val="005E23E0"/>
    <w:rsid w:val="005E3F9D"/>
    <w:rsid w:val="005E4CA5"/>
    <w:rsid w:val="005E52BA"/>
    <w:rsid w:val="005E6B11"/>
    <w:rsid w:val="005F5420"/>
    <w:rsid w:val="005F5F97"/>
    <w:rsid w:val="005F6453"/>
    <w:rsid w:val="005F7B0C"/>
    <w:rsid w:val="005F7DD8"/>
    <w:rsid w:val="00600EB4"/>
    <w:rsid w:val="0060142C"/>
    <w:rsid w:val="00601FB6"/>
    <w:rsid w:val="00602662"/>
    <w:rsid w:val="00605724"/>
    <w:rsid w:val="0060688A"/>
    <w:rsid w:val="006118E5"/>
    <w:rsid w:val="00612B00"/>
    <w:rsid w:val="00612E69"/>
    <w:rsid w:val="00616359"/>
    <w:rsid w:val="0062052D"/>
    <w:rsid w:val="006227A3"/>
    <w:rsid w:val="00624B9E"/>
    <w:rsid w:val="0062538B"/>
    <w:rsid w:val="00626A1F"/>
    <w:rsid w:val="006317DD"/>
    <w:rsid w:val="00631E60"/>
    <w:rsid w:val="006320F6"/>
    <w:rsid w:val="00635133"/>
    <w:rsid w:val="00635E7C"/>
    <w:rsid w:val="00636B00"/>
    <w:rsid w:val="00636D64"/>
    <w:rsid w:val="0063706C"/>
    <w:rsid w:val="00637838"/>
    <w:rsid w:val="00637A48"/>
    <w:rsid w:val="00641CCA"/>
    <w:rsid w:val="00643689"/>
    <w:rsid w:val="00643F7A"/>
    <w:rsid w:val="0064454A"/>
    <w:rsid w:val="0064575D"/>
    <w:rsid w:val="006467A6"/>
    <w:rsid w:val="00647845"/>
    <w:rsid w:val="0065059D"/>
    <w:rsid w:val="0065081B"/>
    <w:rsid w:val="0065224A"/>
    <w:rsid w:val="006531B4"/>
    <w:rsid w:val="00653660"/>
    <w:rsid w:val="00653865"/>
    <w:rsid w:val="006551AA"/>
    <w:rsid w:val="006555E2"/>
    <w:rsid w:val="00655A35"/>
    <w:rsid w:val="0065625C"/>
    <w:rsid w:val="00657248"/>
    <w:rsid w:val="00660495"/>
    <w:rsid w:val="006623DA"/>
    <w:rsid w:val="006634F8"/>
    <w:rsid w:val="00667531"/>
    <w:rsid w:val="006678B8"/>
    <w:rsid w:val="0067029B"/>
    <w:rsid w:val="00670428"/>
    <w:rsid w:val="00670A18"/>
    <w:rsid w:val="00670E1F"/>
    <w:rsid w:val="00674D14"/>
    <w:rsid w:val="00674F6A"/>
    <w:rsid w:val="00675CF7"/>
    <w:rsid w:val="00680D55"/>
    <w:rsid w:val="0068126B"/>
    <w:rsid w:val="00683D34"/>
    <w:rsid w:val="00684F48"/>
    <w:rsid w:val="00686472"/>
    <w:rsid w:val="00690E24"/>
    <w:rsid w:val="00693FA4"/>
    <w:rsid w:val="00695138"/>
    <w:rsid w:val="00695C33"/>
    <w:rsid w:val="006A02EA"/>
    <w:rsid w:val="006A1BEA"/>
    <w:rsid w:val="006A1FD9"/>
    <w:rsid w:val="006A52E4"/>
    <w:rsid w:val="006A67E9"/>
    <w:rsid w:val="006B0BEA"/>
    <w:rsid w:val="006B155D"/>
    <w:rsid w:val="006B23DA"/>
    <w:rsid w:val="006B2CA8"/>
    <w:rsid w:val="006B37FB"/>
    <w:rsid w:val="006B4198"/>
    <w:rsid w:val="006B4D06"/>
    <w:rsid w:val="006B56D5"/>
    <w:rsid w:val="006B58A7"/>
    <w:rsid w:val="006B5C49"/>
    <w:rsid w:val="006B69F7"/>
    <w:rsid w:val="006C1EE1"/>
    <w:rsid w:val="006C268C"/>
    <w:rsid w:val="006C3E06"/>
    <w:rsid w:val="006C4501"/>
    <w:rsid w:val="006C5852"/>
    <w:rsid w:val="006C6EF3"/>
    <w:rsid w:val="006C7086"/>
    <w:rsid w:val="006D035A"/>
    <w:rsid w:val="006D28B5"/>
    <w:rsid w:val="006D337E"/>
    <w:rsid w:val="006D5660"/>
    <w:rsid w:val="006D5DED"/>
    <w:rsid w:val="006D78FD"/>
    <w:rsid w:val="006E0F29"/>
    <w:rsid w:val="006E113E"/>
    <w:rsid w:val="006E15F0"/>
    <w:rsid w:val="006E2D2E"/>
    <w:rsid w:val="006E75D8"/>
    <w:rsid w:val="006E79BB"/>
    <w:rsid w:val="006F05CD"/>
    <w:rsid w:val="006F0CBF"/>
    <w:rsid w:val="006F0CF6"/>
    <w:rsid w:val="006F12D3"/>
    <w:rsid w:val="006F1528"/>
    <w:rsid w:val="006F1AC9"/>
    <w:rsid w:val="006F3810"/>
    <w:rsid w:val="006F3BE4"/>
    <w:rsid w:val="006F4A16"/>
    <w:rsid w:val="006F4B2F"/>
    <w:rsid w:val="006F4C93"/>
    <w:rsid w:val="006F6D43"/>
    <w:rsid w:val="00700D34"/>
    <w:rsid w:val="00701C50"/>
    <w:rsid w:val="00703E3E"/>
    <w:rsid w:val="0071039F"/>
    <w:rsid w:val="00710432"/>
    <w:rsid w:val="00710466"/>
    <w:rsid w:val="0071195E"/>
    <w:rsid w:val="00711B75"/>
    <w:rsid w:val="007130DB"/>
    <w:rsid w:val="007134E6"/>
    <w:rsid w:val="0071381D"/>
    <w:rsid w:val="00716114"/>
    <w:rsid w:val="00717CAC"/>
    <w:rsid w:val="007211BC"/>
    <w:rsid w:val="007213D3"/>
    <w:rsid w:val="00722B1B"/>
    <w:rsid w:val="00722BB1"/>
    <w:rsid w:val="0072589A"/>
    <w:rsid w:val="00725A45"/>
    <w:rsid w:val="00726ADA"/>
    <w:rsid w:val="00727B16"/>
    <w:rsid w:val="007322A5"/>
    <w:rsid w:val="00732D4F"/>
    <w:rsid w:val="00734FF3"/>
    <w:rsid w:val="0074168F"/>
    <w:rsid w:val="0074222F"/>
    <w:rsid w:val="007440A2"/>
    <w:rsid w:val="0074456A"/>
    <w:rsid w:val="0074716E"/>
    <w:rsid w:val="00751998"/>
    <w:rsid w:val="00751BCE"/>
    <w:rsid w:val="007537B0"/>
    <w:rsid w:val="0075442E"/>
    <w:rsid w:val="00754985"/>
    <w:rsid w:val="00755B51"/>
    <w:rsid w:val="00755CD7"/>
    <w:rsid w:val="00756D1F"/>
    <w:rsid w:val="00757158"/>
    <w:rsid w:val="00760626"/>
    <w:rsid w:val="00760900"/>
    <w:rsid w:val="007609B7"/>
    <w:rsid w:val="00760D6C"/>
    <w:rsid w:val="00761094"/>
    <w:rsid w:val="00761393"/>
    <w:rsid w:val="00762634"/>
    <w:rsid w:val="007629AD"/>
    <w:rsid w:val="007630B7"/>
    <w:rsid w:val="007649CE"/>
    <w:rsid w:val="007669CF"/>
    <w:rsid w:val="007711FE"/>
    <w:rsid w:val="007713CF"/>
    <w:rsid w:val="00771A4E"/>
    <w:rsid w:val="00774978"/>
    <w:rsid w:val="00780272"/>
    <w:rsid w:val="007810DA"/>
    <w:rsid w:val="00781FB9"/>
    <w:rsid w:val="007822BA"/>
    <w:rsid w:val="00782C37"/>
    <w:rsid w:val="00783D27"/>
    <w:rsid w:val="007876D2"/>
    <w:rsid w:val="007879A7"/>
    <w:rsid w:val="007913EF"/>
    <w:rsid w:val="007915AF"/>
    <w:rsid w:val="00792686"/>
    <w:rsid w:val="00792CDD"/>
    <w:rsid w:val="00793098"/>
    <w:rsid w:val="007951F3"/>
    <w:rsid w:val="007955CD"/>
    <w:rsid w:val="007968D8"/>
    <w:rsid w:val="00796905"/>
    <w:rsid w:val="007A08D3"/>
    <w:rsid w:val="007A3232"/>
    <w:rsid w:val="007A3EC3"/>
    <w:rsid w:val="007A65F2"/>
    <w:rsid w:val="007A768E"/>
    <w:rsid w:val="007B2224"/>
    <w:rsid w:val="007B2471"/>
    <w:rsid w:val="007B5D6D"/>
    <w:rsid w:val="007B7BD3"/>
    <w:rsid w:val="007C12D0"/>
    <w:rsid w:val="007C4C49"/>
    <w:rsid w:val="007C58BD"/>
    <w:rsid w:val="007C748A"/>
    <w:rsid w:val="007D0B34"/>
    <w:rsid w:val="007D1AE6"/>
    <w:rsid w:val="007D26AB"/>
    <w:rsid w:val="007D2767"/>
    <w:rsid w:val="007D297B"/>
    <w:rsid w:val="007D3C58"/>
    <w:rsid w:val="007D6182"/>
    <w:rsid w:val="007D62FE"/>
    <w:rsid w:val="007D7797"/>
    <w:rsid w:val="007D7D82"/>
    <w:rsid w:val="007E04C9"/>
    <w:rsid w:val="007E0CA9"/>
    <w:rsid w:val="007E23DD"/>
    <w:rsid w:val="007E303F"/>
    <w:rsid w:val="007E73D2"/>
    <w:rsid w:val="007E7DA9"/>
    <w:rsid w:val="007F1AB2"/>
    <w:rsid w:val="007F34F7"/>
    <w:rsid w:val="007F555A"/>
    <w:rsid w:val="007F5D3B"/>
    <w:rsid w:val="00801A4D"/>
    <w:rsid w:val="008022EB"/>
    <w:rsid w:val="00803C7A"/>
    <w:rsid w:val="00804411"/>
    <w:rsid w:val="008065BD"/>
    <w:rsid w:val="00806978"/>
    <w:rsid w:val="0080770C"/>
    <w:rsid w:val="008101BF"/>
    <w:rsid w:val="00811245"/>
    <w:rsid w:val="0081151E"/>
    <w:rsid w:val="00813726"/>
    <w:rsid w:val="00815294"/>
    <w:rsid w:val="0081639B"/>
    <w:rsid w:val="00817124"/>
    <w:rsid w:val="00820482"/>
    <w:rsid w:val="0082077A"/>
    <w:rsid w:val="00820BBF"/>
    <w:rsid w:val="00820E45"/>
    <w:rsid w:val="00821E96"/>
    <w:rsid w:val="00824224"/>
    <w:rsid w:val="008259C5"/>
    <w:rsid w:val="008266F2"/>
    <w:rsid w:val="00827133"/>
    <w:rsid w:val="00827C4B"/>
    <w:rsid w:val="00831485"/>
    <w:rsid w:val="00831498"/>
    <w:rsid w:val="00831929"/>
    <w:rsid w:val="008329CB"/>
    <w:rsid w:val="00834AF1"/>
    <w:rsid w:val="008350FA"/>
    <w:rsid w:val="008358AE"/>
    <w:rsid w:val="00835BE8"/>
    <w:rsid w:val="00840C1D"/>
    <w:rsid w:val="008428B5"/>
    <w:rsid w:val="0084483E"/>
    <w:rsid w:val="00844E1D"/>
    <w:rsid w:val="008474D4"/>
    <w:rsid w:val="0084761D"/>
    <w:rsid w:val="0084789F"/>
    <w:rsid w:val="0085128D"/>
    <w:rsid w:val="008521F0"/>
    <w:rsid w:val="00853570"/>
    <w:rsid w:val="00854328"/>
    <w:rsid w:val="008549A5"/>
    <w:rsid w:val="00855499"/>
    <w:rsid w:val="008567FF"/>
    <w:rsid w:val="00857556"/>
    <w:rsid w:val="00857865"/>
    <w:rsid w:val="00860D6C"/>
    <w:rsid w:val="00860FFB"/>
    <w:rsid w:val="00861A0D"/>
    <w:rsid w:val="008637F8"/>
    <w:rsid w:val="0086497A"/>
    <w:rsid w:val="008678BF"/>
    <w:rsid w:val="00871ED4"/>
    <w:rsid w:val="00872AE5"/>
    <w:rsid w:val="00873DA5"/>
    <w:rsid w:val="00874EA5"/>
    <w:rsid w:val="00880EEA"/>
    <w:rsid w:val="00881E16"/>
    <w:rsid w:val="00882EC6"/>
    <w:rsid w:val="00883879"/>
    <w:rsid w:val="00883A2B"/>
    <w:rsid w:val="00885508"/>
    <w:rsid w:val="008864A5"/>
    <w:rsid w:val="00886AFF"/>
    <w:rsid w:val="00887225"/>
    <w:rsid w:val="00887CD6"/>
    <w:rsid w:val="00890CE9"/>
    <w:rsid w:val="00892F78"/>
    <w:rsid w:val="008934C6"/>
    <w:rsid w:val="00894591"/>
    <w:rsid w:val="00894AA0"/>
    <w:rsid w:val="00897150"/>
    <w:rsid w:val="008974E6"/>
    <w:rsid w:val="008A1BE4"/>
    <w:rsid w:val="008A250D"/>
    <w:rsid w:val="008A2577"/>
    <w:rsid w:val="008A2DFA"/>
    <w:rsid w:val="008A2E8D"/>
    <w:rsid w:val="008A3236"/>
    <w:rsid w:val="008A609E"/>
    <w:rsid w:val="008A73CE"/>
    <w:rsid w:val="008B061D"/>
    <w:rsid w:val="008B0F2D"/>
    <w:rsid w:val="008B1826"/>
    <w:rsid w:val="008B262C"/>
    <w:rsid w:val="008B2B68"/>
    <w:rsid w:val="008B3213"/>
    <w:rsid w:val="008B389D"/>
    <w:rsid w:val="008B3A7B"/>
    <w:rsid w:val="008B6EE3"/>
    <w:rsid w:val="008C038F"/>
    <w:rsid w:val="008C487D"/>
    <w:rsid w:val="008C5E6A"/>
    <w:rsid w:val="008D1146"/>
    <w:rsid w:val="008D1812"/>
    <w:rsid w:val="008D1895"/>
    <w:rsid w:val="008D1F43"/>
    <w:rsid w:val="008D218A"/>
    <w:rsid w:val="008D3702"/>
    <w:rsid w:val="008D388C"/>
    <w:rsid w:val="008D467B"/>
    <w:rsid w:val="008D51DA"/>
    <w:rsid w:val="008D6228"/>
    <w:rsid w:val="008D6272"/>
    <w:rsid w:val="008D6B24"/>
    <w:rsid w:val="008D7BD1"/>
    <w:rsid w:val="008E1B88"/>
    <w:rsid w:val="008E1E0C"/>
    <w:rsid w:val="008E4FCA"/>
    <w:rsid w:val="008F0CAF"/>
    <w:rsid w:val="008F4E6A"/>
    <w:rsid w:val="008F5F48"/>
    <w:rsid w:val="008F64AA"/>
    <w:rsid w:val="00901B21"/>
    <w:rsid w:val="00905511"/>
    <w:rsid w:val="00906807"/>
    <w:rsid w:val="00906C58"/>
    <w:rsid w:val="00906EB6"/>
    <w:rsid w:val="0090700A"/>
    <w:rsid w:val="00907186"/>
    <w:rsid w:val="009128E0"/>
    <w:rsid w:val="00912D1B"/>
    <w:rsid w:val="00913E18"/>
    <w:rsid w:val="00913E9B"/>
    <w:rsid w:val="009149FE"/>
    <w:rsid w:val="00915793"/>
    <w:rsid w:val="00915A36"/>
    <w:rsid w:val="0092208C"/>
    <w:rsid w:val="00922310"/>
    <w:rsid w:val="00922515"/>
    <w:rsid w:val="00924592"/>
    <w:rsid w:val="00925354"/>
    <w:rsid w:val="0092572B"/>
    <w:rsid w:val="00927128"/>
    <w:rsid w:val="00930030"/>
    <w:rsid w:val="00930B10"/>
    <w:rsid w:val="00931B3C"/>
    <w:rsid w:val="00932D81"/>
    <w:rsid w:val="009339C3"/>
    <w:rsid w:val="00933C3D"/>
    <w:rsid w:val="009345E0"/>
    <w:rsid w:val="009350E7"/>
    <w:rsid w:val="00935F8F"/>
    <w:rsid w:val="00936E09"/>
    <w:rsid w:val="009372CB"/>
    <w:rsid w:val="00937EB2"/>
    <w:rsid w:val="0094148F"/>
    <w:rsid w:val="009423A0"/>
    <w:rsid w:val="009424F5"/>
    <w:rsid w:val="0094329B"/>
    <w:rsid w:val="00944D01"/>
    <w:rsid w:val="00945229"/>
    <w:rsid w:val="009452C0"/>
    <w:rsid w:val="00945E00"/>
    <w:rsid w:val="00947BA9"/>
    <w:rsid w:val="009506E9"/>
    <w:rsid w:val="00952357"/>
    <w:rsid w:val="00955809"/>
    <w:rsid w:val="009564C1"/>
    <w:rsid w:val="00962807"/>
    <w:rsid w:val="00962F30"/>
    <w:rsid w:val="009636F3"/>
    <w:rsid w:val="00964758"/>
    <w:rsid w:val="00967AF2"/>
    <w:rsid w:val="00970168"/>
    <w:rsid w:val="0097331B"/>
    <w:rsid w:val="00973342"/>
    <w:rsid w:val="00973FF7"/>
    <w:rsid w:val="009752E6"/>
    <w:rsid w:val="00977746"/>
    <w:rsid w:val="009802A4"/>
    <w:rsid w:val="00980E94"/>
    <w:rsid w:val="009835E3"/>
    <w:rsid w:val="00986C80"/>
    <w:rsid w:val="00987055"/>
    <w:rsid w:val="009900EE"/>
    <w:rsid w:val="0099026E"/>
    <w:rsid w:val="0099072B"/>
    <w:rsid w:val="00990EE1"/>
    <w:rsid w:val="00992399"/>
    <w:rsid w:val="00993B62"/>
    <w:rsid w:val="00993DF2"/>
    <w:rsid w:val="00994633"/>
    <w:rsid w:val="00996055"/>
    <w:rsid w:val="00996A4E"/>
    <w:rsid w:val="0099714C"/>
    <w:rsid w:val="009A1F9D"/>
    <w:rsid w:val="009A7864"/>
    <w:rsid w:val="009B0A37"/>
    <w:rsid w:val="009B1F6D"/>
    <w:rsid w:val="009B2A13"/>
    <w:rsid w:val="009B4334"/>
    <w:rsid w:val="009C06C0"/>
    <w:rsid w:val="009C1C0D"/>
    <w:rsid w:val="009C237F"/>
    <w:rsid w:val="009C250F"/>
    <w:rsid w:val="009C29B4"/>
    <w:rsid w:val="009C322D"/>
    <w:rsid w:val="009C3642"/>
    <w:rsid w:val="009C36A7"/>
    <w:rsid w:val="009C5149"/>
    <w:rsid w:val="009C727D"/>
    <w:rsid w:val="009C738E"/>
    <w:rsid w:val="009C7B1B"/>
    <w:rsid w:val="009D2376"/>
    <w:rsid w:val="009D25F2"/>
    <w:rsid w:val="009D2B81"/>
    <w:rsid w:val="009D2D35"/>
    <w:rsid w:val="009D6A58"/>
    <w:rsid w:val="009D7056"/>
    <w:rsid w:val="009E10FF"/>
    <w:rsid w:val="009E3AEC"/>
    <w:rsid w:val="009E41E9"/>
    <w:rsid w:val="009E54A5"/>
    <w:rsid w:val="009E57D3"/>
    <w:rsid w:val="009F0AAA"/>
    <w:rsid w:val="009F0B34"/>
    <w:rsid w:val="009F16C2"/>
    <w:rsid w:val="009F2784"/>
    <w:rsid w:val="009F3928"/>
    <w:rsid w:val="009F3A54"/>
    <w:rsid w:val="009F4B72"/>
    <w:rsid w:val="009F524E"/>
    <w:rsid w:val="009F66F4"/>
    <w:rsid w:val="009F78A9"/>
    <w:rsid w:val="009F7F92"/>
    <w:rsid w:val="00A0073F"/>
    <w:rsid w:val="00A021F2"/>
    <w:rsid w:val="00A0329B"/>
    <w:rsid w:val="00A039EB"/>
    <w:rsid w:val="00A044A4"/>
    <w:rsid w:val="00A07090"/>
    <w:rsid w:val="00A0794F"/>
    <w:rsid w:val="00A1272C"/>
    <w:rsid w:val="00A16D7B"/>
    <w:rsid w:val="00A20308"/>
    <w:rsid w:val="00A24A78"/>
    <w:rsid w:val="00A25EA1"/>
    <w:rsid w:val="00A26662"/>
    <w:rsid w:val="00A2717F"/>
    <w:rsid w:val="00A30247"/>
    <w:rsid w:val="00A3084E"/>
    <w:rsid w:val="00A310E6"/>
    <w:rsid w:val="00A33596"/>
    <w:rsid w:val="00A33B40"/>
    <w:rsid w:val="00A37215"/>
    <w:rsid w:val="00A37688"/>
    <w:rsid w:val="00A403A1"/>
    <w:rsid w:val="00A410D4"/>
    <w:rsid w:val="00A4161E"/>
    <w:rsid w:val="00A41A34"/>
    <w:rsid w:val="00A443A0"/>
    <w:rsid w:val="00A445C4"/>
    <w:rsid w:val="00A44801"/>
    <w:rsid w:val="00A44961"/>
    <w:rsid w:val="00A456A6"/>
    <w:rsid w:val="00A50C91"/>
    <w:rsid w:val="00A51255"/>
    <w:rsid w:val="00A513F0"/>
    <w:rsid w:val="00A521B9"/>
    <w:rsid w:val="00A532FD"/>
    <w:rsid w:val="00A53967"/>
    <w:rsid w:val="00A54202"/>
    <w:rsid w:val="00A54F0B"/>
    <w:rsid w:val="00A55D2E"/>
    <w:rsid w:val="00A66DDF"/>
    <w:rsid w:val="00A70BF9"/>
    <w:rsid w:val="00A7234A"/>
    <w:rsid w:val="00A72758"/>
    <w:rsid w:val="00A72810"/>
    <w:rsid w:val="00A728BB"/>
    <w:rsid w:val="00A741F9"/>
    <w:rsid w:val="00A77AF4"/>
    <w:rsid w:val="00A77B94"/>
    <w:rsid w:val="00A77EFB"/>
    <w:rsid w:val="00A81AEB"/>
    <w:rsid w:val="00A82631"/>
    <w:rsid w:val="00A84E2E"/>
    <w:rsid w:val="00A85021"/>
    <w:rsid w:val="00A85B1A"/>
    <w:rsid w:val="00A86598"/>
    <w:rsid w:val="00A86EB2"/>
    <w:rsid w:val="00A86F35"/>
    <w:rsid w:val="00A903BE"/>
    <w:rsid w:val="00A908D6"/>
    <w:rsid w:val="00A919FD"/>
    <w:rsid w:val="00A92E63"/>
    <w:rsid w:val="00A948AC"/>
    <w:rsid w:val="00A95499"/>
    <w:rsid w:val="00A95F74"/>
    <w:rsid w:val="00A97E4F"/>
    <w:rsid w:val="00AA2D2F"/>
    <w:rsid w:val="00AA2F16"/>
    <w:rsid w:val="00AA2F9D"/>
    <w:rsid w:val="00AA3453"/>
    <w:rsid w:val="00AA3D57"/>
    <w:rsid w:val="00AA4C95"/>
    <w:rsid w:val="00AA5D31"/>
    <w:rsid w:val="00AA78CD"/>
    <w:rsid w:val="00AA7D8E"/>
    <w:rsid w:val="00AB15AE"/>
    <w:rsid w:val="00AB1FF7"/>
    <w:rsid w:val="00AB401C"/>
    <w:rsid w:val="00AB4ED4"/>
    <w:rsid w:val="00AB6F3F"/>
    <w:rsid w:val="00AC0491"/>
    <w:rsid w:val="00AC3322"/>
    <w:rsid w:val="00AC4DD0"/>
    <w:rsid w:val="00AC733B"/>
    <w:rsid w:val="00AC7965"/>
    <w:rsid w:val="00AD06B2"/>
    <w:rsid w:val="00AD23F0"/>
    <w:rsid w:val="00AD3AC9"/>
    <w:rsid w:val="00AD4355"/>
    <w:rsid w:val="00AD438A"/>
    <w:rsid w:val="00AD4A1D"/>
    <w:rsid w:val="00AD637B"/>
    <w:rsid w:val="00AE03D0"/>
    <w:rsid w:val="00AE05C1"/>
    <w:rsid w:val="00AE0D8A"/>
    <w:rsid w:val="00AE0E75"/>
    <w:rsid w:val="00AE4569"/>
    <w:rsid w:val="00AE4E54"/>
    <w:rsid w:val="00AF0357"/>
    <w:rsid w:val="00AF0DB9"/>
    <w:rsid w:val="00AF2341"/>
    <w:rsid w:val="00AF6858"/>
    <w:rsid w:val="00AF73A7"/>
    <w:rsid w:val="00AF7612"/>
    <w:rsid w:val="00AF7B9F"/>
    <w:rsid w:val="00B013DC"/>
    <w:rsid w:val="00B014C1"/>
    <w:rsid w:val="00B0522C"/>
    <w:rsid w:val="00B05661"/>
    <w:rsid w:val="00B05CDC"/>
    <w:rsid w:val="00B0637B"/>
    <w:rsid w:val="00B06729"/>
    <w:rsid w:val="00B118E5"/>
    <w:rsid w:val="00B1373B"/>
    <w:rsid w:val="00B147E4"/>
    <w:rsid w:val="00B14A58"/>
    <w:rsid w:val="00B15002"/>
    <w:rsid w:val="00B159CD"/>
    <w:rsid w:val="00B16A41"/>
    <w:rsid w:val="00B1770F"/>
    <w:rsid w:val="00B210C3"/>
    <w:rsid w:val="00B213B9"/>
    <w:rsid w:val="00B22E92"/>
    <w:rsid w:val="00B2434A"/>
    <w:rsid w:val="00B25E07"/>
    <w:rsid w:val="00B264A0"/>
    <w:rsid w:val="00B31064"/>
    <w:rsid w:val="00B31B46"/>
    <w:rsid w:val="00B338B1"/>
    <w:rsid w:val="00B33EC8"/>
    <w:rsid w:val="00B3505C"/>
    <w:rsid w:val="00B362F1"/>
    <w:rsid w:val="00B3689B"/>
    <w:rsid w:val="00B41014"/>
    <w:rsid w:val="00B4124B"/>
    <w:rsid w:val="00B43B32"/>
    <w:rsid w:val="00B45A11"/>
    <w:rsid w:val="00B45EC7"/>
    <w:rsid w:val="00B50A56"/>
    <w:rsid w:val="00B53D29"/>
    <w:rsid w:val="00B53D3A"/>
    <w:rsid w:val="00B54024"/>
    <w:rsid w:val="00B540C5"/>
    <w:rsid w:val="00B5508D"/>
    <w:rsid w:val="00B55F1C"/>
    <w:rsid w:val="00B621F5"/>
    <w:rsid w:val="00B6243E"/>
    <w:rsid w:val="00B62A47"/>
    <w:rsid w:val="00B6436D"/>
    <w:rsid w:val="00B65713"/>
    <w:rsid w:val="00B65CBF"/>
    <w:rsid w:val="00B666EA"/>
    <w:rsid w:val="00B72265"/>
    <w:rsid w:val="00B73FFF"/>
    <w:rsid w:val="00B764DD"/>
    <w:rsid w:val="00B76966"/>
    <w:rsid w:val="00B77154"/>
    <w:rsid w:val="00B805F1"/>
    <w:rsid w:val="00B8195B"/>
    <w:rsid w:val="00B82344"/>
    <w:rsid w:val="00B82949"/>
    <w:rsid w:val="00B86485"/>
    <w:rsid w:val="00B8781E"/>
    <w:rsid w:val="00B90F86"/>
    <w:rsid w:val="00B917FF"/>
    <w:rsid w:val="00B92A68"/>
    <w:rsid w:val="00B9457D"/>
    <w:rsid w:val="00B95A35"/>
    <w:rsid w:val="00B9746E"/>
    <w:rsid w:val="00B97B28"/>
    <w:rsid w:val="00BA12F1"/>
    <w:rsid w:val="00BA1A77"/>
    <w:rsid w:val="00BA209A"/>
    <w:rsid w:val="00BA5268"/>
    <w:rsid w:val="00BB0F12"/>
    <w:rsid w:val="00BB1C09"/>
    <w:rsid w:val="00BB2797"/>
    <w:rsid w:val="00BB382C"/>
    <w:rsid w:val="00BB454B"/>
    <w:rsid w:val="00BC0B12"/>
    <w:rsid w:val="00BC2106"/>
    <w:rsid w:val="00BC368F"/>
    <w:rsid w:val="00BC4578"/>
    <w:rsid w:val="00BC7363"/>
    <w:rsid w:val="00BD0C2D"/>
    <w:rsid w:val="00BD3161"/>
    <w:rsid w:val="00BD6ED1"/>
    <w:rsid w:val="00BD7CFF"/>
    <w:rsid w:val="00BE16F1"/>
    <w:rsid w:val="00BE199B"/>
    <w:rsid w:val="00BE1E0C"/>
    <w:rsid w:val="00BE26A7"/>
    <w:rsid w:val="00BE4C3F"/>
    <w:rsid w:val="00BE655A"/>
    <w:rsid w:val="00BE6712"/>
    <w:rsid w:val="00BE7289"/>
    <w:rsid w:val="00BF0639"/>
    <w:rsid w:val="00BF0E35"/>
    <w:rsid w:val="00BF12DF"/>
    <w:rsid w:val="00BF207D"/>
    <w:rsid w:val="00BF4BC9"/>
    <w:rsid w:val="00BF6406"/>
    <w:rsid w:val="00BF79D1"/>
    <w:rsid w:val="00C01716"/>
    <w:rsid w:val="00C017FC"/>
    <w:rsid w:val="00C01A04"/>
    <w:rsid w:val="00C01D32"/>
    <w:rsid w:val="00C03296"/>
    <w:rsid w:val="00C03548"/>
    <w:rsid w:val="00C04462"/>
    <w:rsid w:val="00C05B92"/>
    <w:rsid w:val="00C0610E"/>
    <w:rsid w:val="00C06892"/>
    <w:rsid w:val="00C06C9E"/>
    <w:rsid w:val="00C06F59"/>
    <w:rsid w:val="00C07652"/>
    <w:rsid w:val="00C1226B"/>
    <w:rsid w:val="00C12684"/>
    <w:rsid w:val="00C14D3D"/>
    <w:rsid w:val="00C21AA6"/>
    <w:rsid w:val="00C23C68"/>
    <w:rsid w:val="00C24186"/>
    <w:rsid w:val="00C253D9"/>
    <w:rsid w:val="00C25538"/>
    <w:rsid w:val="00C257FD"/>
    <w:rsid w:val="00C32C1A"/>
    <w:rsid w:val="00C33A08"/>
    <w:rsid w:val="00C34499"/>
    <w:rsid w:val="00C354D6"/>
    <w:rsid w:val="00C40646"/>
    <w:rsid w:val="00C42349"/>
    <w:rsid w:val="00C426A6"/>
    <w:rsid w:val="00C4381E"/>
    <w:rsid w:val="00C44322"/>
    <w:rsid w:val="00C44769"/>
    <w:rsid w:val="00C44B9F"/>
    <w:rsid w:val="00C45079"/>
    <w:rsid w:val="00C461AB"/>
    <w:rsid w:val="00C47FD1"/>
    <w:rsid w:val="00C53462"/>
    <w:rsid w:val="00C5615D"/>
    <w:rsid w:val="00C575EB"/>
    <w:rsid w:val="00C6188B"/>
    <w:rsid w:val="00C63A4D"/>
    <w:rsid w:val="00C64A5C"/>
    <w:rsid w:val="00C6563C"/>
    <w:rsid w:val="00C67710"/>
    <w:rsid w:val="00C70CE6"/>
    <w:rsid w:val="00C72139"/>
    <w:rsid w:val="00C7243F"/>
    <w:rsid w:val="00C72627"/>
    <w:rsid w:val="00C744A7"/>
    <w:rsid w:val="00C748EF"/>
    <w:rsid w:val="00C758EA"/>
    <w:rsid w:val="00C7675A"/>
    <w:rsid w:val="00C770E4"/>
    <w:rsid w:val="00C77B85"/>
    <w:rsid w:val="00C77E88"/>
    <w:rsid w:val="00C806C9"/>
    <w:rsid w:val="00C81D08"/>
    <w:rsid w:val="00C85C2F"/>
    <w:rsid w:val="00C85DF7"/>
    <w:rsid w:val="00C85EF0"/>
    <w:rsid w:val="00C869A3"/>
    <w:rsid w:val="00C90EBB"/>
    <w:rsid w:val="00C90F9A"/>
    <w:rsid w:val="00C9157C"/>
    <w:rsid w:val="00C91592"/>
    <w:rsid w:val="00C91EAC"/>
    <w:rsid w:val="00C935A7"/>
    <w:rsid w:val="00C943A3"/>
    <w:rsid w:val="00C95FF0"/>
    <w:rsid w:val="00C96587"/>
    <w:rsid w:val="00CA10FB"/>
    <w:rsid w:val="00CA141E"/>
    <w:rsid w:val="00CA2AE5"/>
    <w:rsid w:val="00CA2AFF"/>
    <w:rsid w:val="00CA3E35"/>
    <w:rsid w:val="00CA5DEB"/>
    <w:rsid w:val="00CA6AAC"/>
    <w:rsid w:val="00CB0362"/>
    <w:rsid w:val="00CB1703"/>
    <w:rsid w:val="00CB27B3"/>
    <w:rsid w:val="00CC116E"/>
    <w:rsid w:val="00CC1E15"/>
    <w:rsid w:val="00CC2BF4"/>
    <w:rsid w:val="00CC4BB0"/>
    <w:rsid w:val="00CC6397"/>
    <w:rsid w:val="00CC71A4"/>
    <w:rsid w:val="00CC7B13"/>
    <w:rsid w:val="00CD0400"/>
    <w:rsid w:val="00CD04AB"/>
    <w:rsid w:val="00CD0825"/>
    <w:rsid w:val="00CD0A8D"/>
    <w:rsid w:val="00CD2ABD"/>
    <w:rsid w:val="00CD2CCC"/>
    <w:rsid w:val="00CD4882"/>
    <w:rsid w:val="00CD4CB5"/>
    <w:rsid w:val="00CD50E5"/>
    <w:rsid w:val="00CD617B"/>
    <w:rsid w:val="00CD61D5"/>
    <w:rsid w:val="00CD6B3C"/>
    <w:rsid w:val="00CD6E92"/>
    <w:rsid w:val="00CD7263"/>
    <w:rsid w:val="00CE0241"/>
    <w:rsid w:val="00CE0946"/>
    <w:rsid w:val="00CE133B"/>
    <w:rsid w:val="00CE1944"/>
    <w:rsid w:val="00CE22C3"/>
    <w:rsid w:val="00CE2965"/>
    <w:rsid w:val="00CE4FD3"/>
    <w:rsid w:val="00CE67C7"/>
    <w:rsid w:val="00CE744B"/>
    <w:rsid w:val="00CE7707"/>
    <w:rsid w:val="00CF04AB"/>
    <w:rsid w:val="00CF0D76"/>
    <w:rsid w:val="00CF3EAC"/>
    <w:rsid w:val="00CF5ABA"/>
    <w:rsid w:val="00CF7490"/>
    <w:rsid w:val="00CF78AD"/>
    <w:rsid w:val="00CF7BCC"/>
    <w:rsid w:val="00D02A4C"/>
    <w:rsid w:val="00D03FB8"/>
    <w:rsid w:val="00D058D0"/>
    <w:rsid w:val="00D06518"/>
    <w:rsid w:val="00D1125A"/>
    <w:rsid w:val="00D1190B"/>
    <w:rsid w:val="00D11D5A"/>
    <w:rsid w:val="00D143BF"/>
    <w:rsid w:val="00D1469B"/>
    <w:rsid w:val="00D14FD2"/>
    <w:rsid w:val="00D16F5B"/>
    <w:rsid w:val="00D177D7"/>
    <w:rsid w:val="00D20CE9"/>
    <w:rsid w:val="00D2109E"/>
    <w:rsid w:val="00D210C1"/>
    <w:rsid w:val="00D22030"/>
    <w:rsid w:val="00D2468B"/>
    <w:rsid w:val="00D24ED6"/>
    <w:rsid w:val="00D25B4E"/>
    <w:rsid w:val="00D27497"/>
    <w:rsid w:val="00D328E8"/>
    <w:rsid w:val="00D32B1F"/>
    <w:rsid w:val="00D3493D"/>
    <w:rsid w:val="00D34E95"/>
    <w:rsid w:val="00D35220"/>
    <w:rsid w:val="00D36292"/>
    <w:rsid w:val="00D369F0"/>
    <w:rsid w:val="00D36AD6"/>
    <w:rsid w:val="00D375F8"/>
    <w:rsid w:val="00D40B16"/>
    <w:rsid w:val="00D41788"/>
    <w:rsid w:val="00D426BD"/>
    <w:rsid w:val="00D42B0E"/>
    <w:rsid w:val="00D4325A"/>
    <w:rsid w:val="00D43594"/>
    <w:rsid w:val="00D435E0"/>
    <w:rsid w:val="00D44FDE"/>
    <w:rsid w:val="00D456B3"/>
    <w:rsid w:val="00D45DB8"/>
    <w:rsid w:val="00D46069"/>
    <w:rsid w:val="00D464E8"/>
    <w:rsid w:val="00D515BF"/>
    <w:rsid w:val="00D51D98"/>
    <w:rsid w:val="00D5321F"/>
    <w:rsid w:val="00D53486"/>
    <w:rsid w:val="00D6526B"/>
    <w:rsid w:val="00D66375"/>
    <w:rsid w:val="00D67506"/>
    <w:rsid w:val="00D6779B"/>
    <w:rsid w:val="00D71765"/>
    <w:rsid w:val="00D72D49"/>
    <w:rsid w:val="00D7319F"/>
    <w:rsid w:val="00D73318"/>
    <w:rsid w:val="00D75570"/>
    <w:rsid w:val="00D75668"/>
    <w:rsid w:val="00D76431"/>
    <w:rsid w:val="00D80DE0"/>
    <w:rsid w:val="00D80FBF"/>
    <w:rsid w:val="00D8174C"/>
    <w:rsid w:val="00D851E3"/>
    <w:rsid w:val="00D86334"/>
    <w:rsid w:val="00D86E66"/>
    <w:rsid w:val="00D9402D"/>
    <w:rsid w:val="00D954D8"/>
    <w:rsid w:val="00D95E7D"/>
    <w:rsid w:val="00D96290"/>
    <w:rsid w:val="00D96941"/>
    <w:rsid w:val="00DA14C1"/>
    <w:rsid w:val="00DA15B1"/>
    <w:rsid w:val="00DA22BC"/>
    <w:rsid w:val="00DA2862"/>
    <w:rsid w:val="00DA5959"/>
    <w:rsid w:val="00DA60EA"/>
    <w:rsid w:val="00DA6448"/>
    <w:rsid w:val="00DA71BF"/>
    <w:rsid w:val="00DA73D1"/>
    <w:rsid w:val="00DA7CA7"/>
    <w:rsid w:val="00DB38BB"/>
    <w:rsid w:val="00DB439E"/>
    <w:rsid w:val="00DB47B0"/>
    <w:rsid w:val="00DB6A27"/>
    <w:rsid w:val="00DB79E9"/>
    <w:rsid w:val="00DB7A77"/>
    <w:rsid w:val="00DC6BE5"/>
    <w:rsid w:val="00DD02A5"/>
    <w:rsid w:val="00DD11D7"/>
    <w:rsid w:val="00DD1531"/>
    <w:rsid w:val="00DD3C79"/>
    <w:rsid w:val="00DD3F3D"/>
    <w:rsid w:val="00DD647C"/>
    <w:rsid w:val="00DD666F"/>
    <w:rsid w:val="00DD7A9B"/>
    <w:rsid w:val="00DE01DB"/>
    <w:rsid w:val="00DE0A05"/>
    <w:rsid w:val="00DE30AF"/>
    <w:rsid w:val="00DE3807"/>
    <w:rsid w:val="00DE4856"/>
    <w:rsid w:val="00DE4FD9"/>
    <w:rsid w:val="00DE5D4A"/>
    <w:rsid w:val="00DF0D2D"/>
    <w:rsid w:val="00DF2876"/>
    <w:rsid w:val="00DF2D31"/>
    <w:rsid w:val="00DF3C04"/>
    <w:rsid w:val="00DF4AB9"/>
    <w:rsid w:val="00DF5281"/>
    <w:rsid w:val="00DF6F75"/>
    <w:rsid w:val="00DF7777"/>
    <w:rsid w:val="00E00D7D"/>
    <w:rsid w:val="00E01285"/>
    <w:rsid w:val="00E02C22"/>
    <w:rsid w:val="00E03BDF"/>
    <w:rsid w:val="00E059BC"/>
    <w:rsid w:val="00E1042F"/>
    <w:rsid w:val="00E12242"/>
    <w:rsid w:val="00E17E98"/>
    <w:rsid w:val="00E20196"/>
    <w:rsid w:val="00E20324"/>
    <w:rsid w:val="00E20818"/>
    <w:rsid w:val="00E211E0"/>
    <w:rsid w:val="00E2388E"/>
    <w:rsid w:val="00E244A8"/>
    <w:rsid w:val="00E2740A"/>
    <w:rsid w:val="00E27B5D"/>
    <w:rsid w:val="00E328A0"/>
    <w:rsid w:val="00E32B64"/>
    <w:rsid w:val="00E32C1F"/>
    <w:rsid w:val="00E332EF"/>
    <w:rsid w:val="00E33703"/>
    <w:rsid w:val="00E359B7"/>
    <w:rsid w:val="00E35D55"/>
    <w:rsid w:val="00E40356"/>
    <w:rsid w:val="00E4176E"/>
    <w:rsid w:val="00E422AB"/>
    <w:rsid w:val="00E427EE"/>
    <w:rsid w:val="00E42965"/>
    <w:rsid w:val="00E43696"/>
    <w:rsid w:val="00E44A65"/>
    <w:rsid w:val="00E44EEF"/>
    <w:rsid w:val="00E45F5C"/>
    <w:rsid w:val="00E4675E"/>
    <w:rsid w:val="00E51236"/>
    <w:rsid w:val="00E51CA2"/>
    <w:rsid w:val="00E53352"/>
    <w:rsid w:val="00E53740"/>
    <w:rsid w:val="00E53C75"/>
    <w:rsid w:val="00E542EC"/>
    <w:rsid w:val="00E54CF1"/>
    <w:rsid w:val="00E558AB"/>
    <w:rsid w:val="00E55AD4"/>
    <w:rsid w:val="00E57BF9"/>
    <w:rsid w:val="00E62F06"/>
    <w:rsid w:val="00E6301D"/>
    <w:rsid w:val="00E64EF0"/>
    <w:rsid w:val="00E65A62"/>
    <w:rsid w:val="00E66ABA"/>
    <w:rsid w:val="00E74EA5"/>
    <w:rsid w:val="00E75B51"/>
    <w:rsid w:val="00E75CD3"/>
    <w:rsid w:val="00E76614"/>
    <w:rsid w:val="00E76E03"/>
    <w:rsid w:val="00E80435"/>
    <w:rsid w:val="00E809CF"/>
    <w:rsid w:val="00E8131A"/>
    <w:rsid w:val="00E82E05"/>
    <w:rsid w:val="00E85FC8"/>
    <w:rsid w:val="00E86928"/>
    <w:rsid w:val="00E87155"/>
    <w:rsid w:val="00E90768"/>
    <w:rsid w:val="00E90845"/>
    <w:rsid w:val="00E9253D"/>
    <w:rsid w:val="00E92978"/>
    <w:rsid w:val="00E92B07"/>
    <w:rsid w:val="00E92BCA"/>
    <w:rsid w:val="00E95F31"/>
    <w:rsid w:val="00E96105"/>
    <w:rsid w:val="00EA08C6"/>
    <w:rsid w:val="00EA0939"/>
    <w:rsid w:val="00EA29C1"/>
    <w:rsid w:val="00EA3A5B"/>
    <w:rsid w:val="00EA3A77"/>
    <w:rsid w:val="00EA6017"/>
    <w:rsid w:val="00EA63E3"/>
    <w:rsid w:val="00EA6AA9"/>
    <w:rsid w:val="00EB2778"/>
    <w:rsid w:val="00EB360A"/>
    <w:rsid w:val="00EB386E"/>
    <w:rsid w:val="00EB4C83"/>
    <w:rsid w:val="00EB7A05"/>
    <w:rsid w:val="00EC2C8C"/>
    <w:rsid w:val="00EC3BE0"/>
    <w:rsid w:val="00EC3BFB"/>
    <w:rsid w:val="00EC4EF4"/>
    <w:rsid w:val="00EC5F23"/>
    <w:rsid w:val="00ED2FD6"/>
    <w:rsid w:val="00ED5B39"/>
    <w:rsid w:val="00ED7BFF"/>
    <w:rsid w:val="00EE45BB"/>
    <w:rsid w:val="00EE497F"/>
    <w:rsid w:val="00EE5C42"/>
    <w:rsid w:val="00EE675A"/>
    <w:rsid w:val="00EE6A12"/>
    <w:rsid w:val="00EE7057"/>
    <w:rsid w:val="00EE7BD9"/>
    <w:rsid w:val="00EF2A21"/>
    <w:rsid w:val="00EF2F91"/>
    <w:rsid w:val="00EF34F4"/>
    <w:rsid w:val="00EF537B"/>
    <w:rsid w:val="00EF59BD"/>
    <w:rsid w:val="00EF7013"/>
    <w:rsid w:val="00EF70ED"/>
    <w:rsid w:val="00F00149"/>
    <w:rsid w:val="00F026DB"/>
    <w:rsid w:val="00F04306"/>
    <w:rsid w:val="00F04F93"/>
    <w:rsid w:val="00F05AA1"/>
    <w:rsid w:val="00F15F47"/>
    <w:rsid w:val="00F1622A"/>
    <w:rsid w:val="00F16D07"/>
    <w:rsid w:val="00F17987"/>
    <w:rsid w:val="00F20E60"/>
    <w:rsid w:val="00F21332"/>
    <w:rsid w:val="00F2155E"/>
    <w:rsid w:val="00F2165F"/>
    <w:rsid w:val="00F22620"/>
    <w:rsid w:val="00F22C3B"/>
    <w:rsid w:val="00F23A21"/>
    <w:rsid w:val="00F2674F"/>
    <w:rsid w:val="00F27CEA"/>
    <w:rsid w:val="00F300DC"/>
    <w:rsid w:val="00F30455"/>
    <w:rsid w:val="00F305C1"/>
    <w:rsid w:val="00F30D37"/>
    <w:rsid w:val="00F3177D"/>
    <w:rsid w:val="00F327AA"/>
    <w:rsid w:val="00F34310"/>
    <w:rsid w:val="00F3480D"/>
    <w:rsid w:val="00F376D5"/>
    <w:rsid w:val="00F409BA"/>
    <w:rsid w:val="00F43FB3"/>
    <w:rsid w:val="00F44C09"/>
    <w:rsid w:val="00F459D9"/>
    <w:rsid w:val="00F5094D"/>
    <w:rsid w:val="00F5287B"/>
    <w:rsid w:val="00F52B22"/>
    <w:rsid w:val="00F57CB7"/>
    <w:rsid w:val="00F609AD"/>
    <w:rsid w:val="00F61DE6"/>
    <w:rsid w:val="00F6292A"/>
    <w:rsid w:val="00F62CEC"/>
    <w:rsid w:val="00F6364C"/>
    <w:rsid w:val="00F63DC6"/>
    <w:rsid w:val="00F63FFC"/>
    <w:rsid w:val="00F64ACB"/>
    <w:rsid w:val="00F66808"/>
    <w:rsid w:val="00F66F5F"/>
    <w:rsid w:val="00F70040"/>
    <w:rsid w:val="00F72160"/>
    <w:rsid w:val="00F72CEF"/>
    <w:rsid w:val="00F73B9D"/>
    <w:rsid w:val="00F74381"/>
    <w:rsid w:val="00F756F8"/>
    <w:rsid w:val="00F7641B"/>
    <w:rsid w:val="00F77627"/>
    <w:rsid w:val="00F77A47"/>
    <w:rsid w:val="00F80328"/>
    <w:rsid w:val="00F80EA0"/>
    <w:rsid w:val="00F8140E"/>
    <w:rsid w:val="00F816C0"/>
    <w:rsid w:val="00F81CDA"/>
    <w:rsid w:val="00F822B9"/>
    <w:rsid w:val="00F82AD0"/>
    <w:rsid w:val="00F83156"/>
    <w:rsid w:val="00F83FCD"/>
    <w:rsid w:val="00F85160"/>
    <w:rsid w:val="00F85553"/>
    <w:rsid w:val="00F86175"/>
    <w:rsid w:val="00F87B4D"/>
    <w:rsid w:val="00F919D5"/>
    <w:rsid w:val="00F92042"/>
    <w:rsid w:val="00F9640F"/>
    <w:rsid w:val="00F9763C"/>
    <w:rsid w:val="00F97E48"/>
    <w:rsid w:val="00F97E7F"/>
    <w:rsid w:val="00FA0873"/>
    <w:rsid w:val="00FA11B4"/>
    <w:rsid w:val="00FA334C"/>
    <w:rsid w:val="00FA4107"/>
    <w:rsid w:val="00FA6128"/>
    <w:rsid w:val="00FA7EB0"/>
    <w:rsid w:val="00FB0F36"/>
    <w:rsid w:val="00FB2052"/>
    <w:rsid w:val="00FB2258"/>
    <w:rsid w:val="00FB29BE"/>
    <w:rsid w:val="00FB398A"/>
    <w:rsid w:val="00FB7AC1"/>
    <w:rsid w:val="00FC27CB"/>
    <w:rsid w:val="00FC3A0E"/>
    <w:rsid w:val="00FC46F4"/>
    <w:rsid w:val="00FC4720"/>
    <w:rsid w:val="00FC6C74"/>
    <w:rsid w:val="00FC6EAD"/>
    <w:rsid w:val="00FD104F"/>
    <w:rsid w:val="00FD13C9"/>
    <w:rsid w:val="00FD2162"/>
    <w:rsid w:val="00FD47CC"/>
    <w:rsid w:val="00FD4A36"/>
    <w:rsid w:val="00FD4B63"/>
    <w:rsid w:val="00FD4CCD"/>
    <w:rsid w:val="00FD4E7D"/>
    <w:rsid w:val="00FD6371"/>
    <w:rsid w:val="00FD63B0"/>
    <w:rsid w:val="00FD6721"/>
    <w:rsid w:val="00FD6BF5"/>
    <w:rsid w:val="00FD73BD"/>
    <w:rsid w:val="00FD7C5F"/>
    <w:rsid w:val="00FE0CB3"/>
    <w:rsid w:val="00FE7765"/>
    <w:rsid w:val="00FF204F"/>
    <w:rsid w:val="00FF26C6"/>
    <w:rsid w:val="00FF3412"/>
    <w:rsid w:val="00FF5F11"/>
    <w:rsid w:val="00FF68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7D74D98C"/>
  <w15:docId w15:val="{263927E9-10C7-46C4-80F7-899C0A7DE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qFormat/>
    <w:pPr>
      <w:keepNext/>
      <w:numPr>
        <w:numId w:val="9"/>
      </w:numPr>
      <w:outlineLvl w:val="0"/>
    </w:pPr>
    <w:rPr>
      <w:rFonts w:ascii="Arial" w:eastAsia="ＭＳ ゴシック" w:hAnsi="Arial"/>
      <w:sz w:val="24"/>
      <w:szCs w:val="24"/>
    </w:rPr>
  </w:style>
  <w:style w:type="paragraph" w:styleId="2">
    <w:name w:val="heading 2"/>
    <w:basedOn w:val="a"/>
    <w:next w:val="a"/>
    <w:link w:val="20"/>
    <w:uiPriority w:val="9"/>
    <w:semiHidden/>
    <w:unhideWhenUsed/>
    <w:qFormat/>
    <w:rsid w:val="002A040F"/>
    <w:pPr>
      <w:keepNext/>
      <w:numPr>
        <w:ilvl w:val="1"/>
        <w:numId w:val="9"/>
      </w:numPr>
      <w:outlineLvl w:val="1"/>
    </w:pPr>
    <w:rPr>
      <w:rFonts w:ascii="Arial" w:eastAsia="ＭＳ ゴシック" w:hAnsi="Arial"/>
    </w:rPr>
  </w:style>
  <w:style w:type="paragraph" w:styleId="3">
    <w:name w:val="heading 3"/>
    <w:basedOn w:val="a"/>
    <w:next w:val="a"/>
    <w:link w:val="30"/>
    <w:uiPriority w:val="9"/>
    <w:semiHidden/>
    <w:unhideWhenUsed/>
    <w:qFormat/>
    <w:rsid w:val="002A040F"/>
    <w:pPr>
      <w:keepNext/>
      <w:numPr>
        <w:ilvl w:val="2"/>
        <w:numId w:val="9"/>
      </w:numPr>
      <w:ind w:leftChars="400" w:left="400"/>
      <w:outlineLvl w:val="2"/>
    </w:pPr>
    <w:rPr>
      <w:rFonts w:ascii="Arial" w:eastAsia="ＭＳ ゴシック" w:hAnsi="Arial"/>
    </w:rPr>
  </w:style>
  <w:style w:type="paragraph" w:styleId="4">
    <w:name w:val="heading 4"/>
    <w:basedOn w:val="a"/>
    <w:next w:val="a"/>
    <w:link w:val="40"/>
    <w:uiPriority w:val="9"/>
    <w:semiHidden/>
    <w:unhideWhenUsed/>
    <w:qFormat/>
    <w:rsid w:val="002A040F"/>
    <w:pPr>
      <w:keepNext/>
      <w:numPr>
        <w:ilvl w:val="3"/>
        <w:numId w:val="9"/>
      </w:numPr>
      <w:ind w:leftChars="400" w:left="400"/>
      <w:outlineLvl w:val="3"/>
    </w:pPr>
    <w:rPr>
      <w:b/>
      <w:bCs/>
    </w:rPr>
  </w:style>
  <w:style w:type="paragraph" w:styleId="5">
    <w:name w:val="heading 5"/>
    <w:basedOn w:val="a"/>
    <w:next w:val="a"/>
    <w:link w:val="50"/>
    <w:uiPriority w:val="9"/>
    <w:semiHidden/>
    <w:unhideWhenUsed/>
    <w:qFormat/>
    <w:rsid w:val="002A040F"/>
    <w:pPr>
      <w:keepNext/>
      <w:numPr>
        <w:ilvl w:val="4"/>
        <w:numId w:val="9"/>
      </w:numPr>
      <w:ind w:leftChars="800" w:left="800"/>
      <w:outlineLvl w:val="4"/>
    </w:pPr>
    <w:rPr>
      <w:rFonts w:ascii="Arial" w:eastAsia="ＭＳ ゴシック" w:hAnsi="Arial"/>
    </w:rPr>
  </w:style>
  <w:style w:type="paragraph" w:styleId="6">
    <w:name w:val="heading 6"/>
    <w:basedOn w:val="a"/>
    <w:next w:val="a"/>
    <w:link w:val="60"/>
    <w:uiPriority w:val="9"/>
    <w:semiHidden/>
    <w:unhideWhenUsed/>
    <w:qFormat/>
    <w:rsid w:val="002A040F"/>
    <w:pPr>
      <w:keepNext/>
      <w:numPr>
        <w:ilvl w:val="5"/>
        <w:numId w:val="9"/>
      </w:numPr>
      <w:ind w:leftChars="800" w:left="800"/>
      <w:outlineLvl w:val="5"/>
    </w:pPr>
    <w:rPr>
      <w:b/>
      <w:bCs/>
    </w:rPr>
  </w:style>
  <w:style w:type="paragraph" w:styleId="7">
    <w:name w:val="heading 7"/>
    <w:basedOn w:val="a"/>
    <w:next w:val="a"/>
    <w:link w:val="70"/>
    <w:uiPriority w:val="9"/>
    <w:semiHidden/>
    <w:unhideWhenUsed/>
    <w:qFormat/>
    <w:rsid w:val="002A040F"/>
    <w:pPr>
      <w:keepNext/>
      <w:numPr>
        <w:ilvl w:val="6"/>
        <w:numId w:val="9"/>
      </w:numPr>
      <w:ind w:leftChars="800" w:left="800"/>
      <w:outlineLvl w:val="6"/>
    </w:pPr>
  </w:style>
  <w:style w:type="paragraph" w:styleId="8">
    <w:name w:val="heading 8"/>
    <w:basedOn w:val="a"/>
    <w:next w:val="a"/>
    <w:link w:val="80"/>
    <w:uiPriority w:val="9"/>
    <w:semiHidden/>
    <w:unhideWhenUsed/>
    <w:qFormat/>
    <w:rsid w:val="002A040F"/>
    <w:pPr>
      <w:keepNext/>
      <w:numPr>
        <w:ilvl w:val="7"/>
        <w:numId w:val="9"/>
      </w:numPr>
      <w:ind w:leftChars="1200" w:left="1200"/>
      <w:outlineLvl w:val="7"/>
    </w:pPr>
  </w:style>
  <w:style w:type="paragraph" w:styleId="9">
    <w:name w:val="heading 9"/>
    <w:basedOn w:val="a"/>
    <w:next w:val="a"/>
    <w:link w:val="90"/>
    <w:uiPriority w:val="9"/>
    <w:semiHidden/>
    <w:unhideWhenUsed/>
    <w:qFormat/>
    <w:rsid w:val="002A040F"/>
    <w:pPr>
      <w:keepNext/>
      <w:numPr>
        <w:ilvl w:val="8"/>
        <w:numId w:val="9"/>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書式なし (文字)"/>
    <w:link w:val="a4"/>
    <w:rPr>
      <w:rFonts w:ascii="ＭＳ 明朝" w:hAnsi="Courier New" w:cs="Courier New"/>
      <w:kern w:val="2"/>
      <w:sz w:val="21"/>
      <w:szCs w:val="21"/>
    </w:rPr>
  </w:style>
  <w:style w:type="character" w:customStyle="1" w:styleId="a5">
    <w:name w:val="ヘッダー (文字)"/>
    <w:link w:val="a6"/>
    <w:rPr>
      <w:rFonts w:cs="Times New Roman"/>
      <w:kern w:val="2"/>
      <w:sz w:val="21"/>
    </w:rPr>
  </w:style>
  <w:style w:type="character" w:customStyle="1" w:styleId="a7">
    <w:name w:val="本文インデント (文字)"/>
    <w:link w:val="a8"/>
    <w:rPr>
      <w:rFonts w:cs="Times New Roman"/>
      <w:sz w:val="20"/>
      <w:szCs w:val="20"/>
    </w:rPr>
  </w:style>
  <w:style w:type="character" w:customStyle="1" w:styleId="21">
    <w:name w:val="本文インデント 2 (文字)"/>
    <w:link w:val="22"/>
    <w:rPr>
      <w:rFonts w:cs="Times New Roman"/>
      <w:sz w:val="20"/>
      <w:szCs w:val="20"/>
    </w:rPr>
  </w:style>
  <w:style w:type="character" w:customStyle="1" w:styleId="31">
    <w:name w:val="本文 3 (文字)"/>
    <w:link w:val="32"/>
    <w:rPr>
      <w:rFonts w:cs="Times New Roman"/>
      <w:sz w:val="16"/>
      <w:szCs w:val="16"/>
    </w:rPr>
  </w:style>
  <w:style w:type="character" w:customStyle="1" w:styleId="a9">
    <w:name w:val="結語 (文字)"/>
    <w:link w:val="aa"/>
    <w:rPr>
      <w:rFonts w:cs="Times New Roman"/>
      <w:sz w:val="20"/>
      <w:szCs w:val="20"/>
    </w:rPr>
  </w:style>
  <w:style w:type="character" w:styleId="ab">
    <w:name w:val="FollowedHyperlink"/>
    <w:rPr>
      <w:rFonts w:cs="Times New Roman"/>
      <w:color w:val="800080"/>
      <w:u w:val="single"/>
    </w:rPr>
  </w:style>
  <w:style w:type="character" w:customStyle="1" w:styleId="ac">
    <w:name w:val="見出しマップ (文字)"/>
    <w:link w:val="ad"/>
    <w:rPr>
      <w:rFonts w:ascii="Times New Roman" w:hAnsi="Times New Roman" w:cs="Times New Roman"/>
      <w:sz w:val="2"/>
    </w:rPr>
  </w:style>
  <w:style w:type="character" w:customStyle="1" w:styleId="33">
    <w:name w:val="本文インデント 3 (文字)"/>
    <w:link w:val="34"/>
    <w:rPr>
      <w:rFonts w:cs="Times New Roman"/>
      <w:sz w:val="16"/>
      <w:szCs w:val="16"/>
    </w:rPr>
  </w:style>
  <w:style w:type="character" w:customStyle="1" w:styleId="ae">
    <w:name w:val="本文 (文字)"/>
    <w:link w:val="af"/>
    <w:rPr>
      <w:rFonts w:cs="Times New Roman"/>
      <w:b/>
      <w:kern w:val="2"/>
      <w:sz w:val="24"/>
    </w:rPr>
  </w:style>
  <w:style w:type="character" w:customStyle="1" w:styleId="af0">
    <w:name w:val="フッター (文字)"/>
    <w:link w:val="af1"/>
    <w:rPr>
      <w:rFonts w:cs="Times New Roman"/>
      <w:kern w:val="2"/>
      <w:sz w:val="21"/>
    </w:rPr>
  </w:style>
  <w:style w:type="character" w:customStyle="1" w:styleId="af2">
    <w:name w:val="吹き出し (文字)"/>
    <w:link w:val="af3"/>
    <w:rPr>
      <w:rFonts w:ascii="Arial" w:eastAsia="ＭＳ ゴシック" w:hAnsi="Arial" w:cs="Times New Roman"/>
      <w:sz w:val="2"/>
    </w:rPr>
  </w:style>
  <w:style w:type="character" w:customStyle="1" w:styleId="10">
    <w:name w:val="見出し 1 (文字)"/>
    <w:link w:val="1"/>
    <w:rPr>
      <w:rFonts w:ascii="Arial" w:eastAsia="ＭＳ ゴシック" w:hAnsi="Arial"/>
      <w:kern w:val="2"/>
      <w:sz w:val="24"/>
      <w:szCs w:val="24"/>
    </w:rPr>
  </w:style>
  <w:style w:type="character" w:customStyle="1" w:styleId="23">
    <w:name w:val="本文 2 (文字)"/>
    <w:link w:val="24"/>
    <w:rPr>
      <w:rFonts w:cs="Times New Roman"/>
      <w:sz w:val="20"/>
      <w:szCs w:val="20"/>
    </w:rPr>
  </w:style>
  <w:style w:type="character" w:styleId="af4">
    <w:name w:val="Hyperlink"/>
    <w:rPr>
      <w:rFonts w:cs="Times New Roman"/>
      <w:color w:val="0000FF"/>
      <w:u w:val="single"/>
    </w:rPr>
  </w:style>
  <w:style w:type="character" w:customStyle="1" w:styleId="af5">
    <w:name w:val="日付 (文字)"/>
    <w:link w:val="af6"/>
    <w:rPr>
      <w:rFonts w:ascii="Century" w:eastAsia="ＭＳ 明朝" w:hAnsi="Century" w:cs="Times New Roman"/>
      <w:kern w:val="2"/>
      <w:sz w:val="21"/>
      <w:lang w:val="en-US" w:eastAsia="ja-JP" w:bidi="ar-SA"/>
    </w:rPr>
  </w:style>
  <w:style w:type="paragraph" w:styleId="ad">
    <w:name w:val="Document Map"/>
    <w:basedOn w:val="a"/>
    <w:link w:val="ac"/>
    <w:pPr>
      <w:shd w:val="clear" w:color="auto" w:fill="000080"/>
    </w:pPr>
    <w:rPr>
      <w:rFonts w:ascii="Times New Roman" w:hAnsi="Times New Roman"/>
      <w:kern w:val="0"/>
      <w:sz w:val="2"/>
    </w:rPr>
  </w:style>
  <w:style w:type="paragraph" w:styleId="a6">
    <w:name w:val="header"/>
    <w:basedOn w:val="a"/>
    <w:link w:val="a5"/>
    <w:pPr>
      <w:tabs>
        <w:tab w:val="center" w:pos="4252"/>
        <w:tab w:val="right" w:pos="8504"/>
      </w:tabs>
      <w:snapToGrid w:val="0"/>
    </w:pPr>
  </w:style>
  <w:style w:type="paragraph" w:styleId="Web">
    <w:name w:val="Normal (Web)"/>
    <w:basedOn w:val="a"/>
    <w:pPr>
      <w:widowControl/>
      <w:spacing w:before="100" w:after="100"/>
      <w:jc w:val="left"/>
    </w:pPr>
    <w:rPr>
      <w:rFonts w:ascii="ＭＳ 明朝" w:hAnsi="ＭＳ 明朝"/>
      <w:color w:val="FF0000"/>
      <w:kern w:val="0"/>
      <w:sz w:val="24"/>
    </w:rPr>
  </w:style>
  <w:style w:type="paragraph" w:styleId="34">
    <w:name w:val="Body Text Indent 3"/>
    <w:basedOn w:val="a"/>
    <w:link w:val="33"/>
    <w:pPr>
      <w:ind w:firstLine="165"/>
      <w:jc w:val="left"/>
    </w:pPr>
    <w:rPr>
      <w:kern w:val="0"/>
      <w:sz w:val="16"/>
      <w:szCs w:val="16"/>
    </w:rPr>
  </w:style>
  <w:style w:type="paragraph" w:styleId="32">
    <w:name w:val="Body Text 3"/>
    <w:basedOn w:val="a"/>
    <w:link w:val="31"/>
    <w:pPr>
      <w:autoSpaceDE w:val="0"/>
      <w:autoSpaceDN w:val="0"/>
      <w:adjustRightInd w:val="0"/>
      <w:jc w:val="left"/>
    </w:pPr>
    <w:rPr>
      <w:kern w:val="0"/>
      <w:sz w:val="16"/>
      <w:szCs w:val="16"/>
    </w:rPr>
  </w:style>
  <w:style w:type="paragraph" w:styleId="24">
    <w:name w:val="Body Text 2"/>
    <w:basedOn w:val="a"/>
    <w:link w:val="23"/>
    <w:rPr>
      <w:kern w:val="0"/>
      <w:sz w:val="20"/>
    </w:rPr>
  </w:style>
  <w:style w:type="paragraph" w:styleId="af6">
    <w:name w:val="Date"/>
    <w:basedOn w:val="a"/>
    <w:next w:val="a"/>
    <w:link w:val="af5"/>
  </w:style>
  <w:style w:type="paragraph" w:styleId="22">
    <w:name w:val="Body Text Indent 2"/>
    <w:basedOn w:val="a"/>
    <w:link w:val="21"/>
    <w:pPr>
      <w:ind w:left="210"/>
    </w:pPr>
    <w:rPr>
      <w:kern w:val="0"/>
      <w:sz w:val="20"/>
    </w:rPr>
  </w:style>
  <w:style w:type="paragraph" w:styleId="aa">
    <w:name w:val="Closing"/>
    <w:basedOn w:val="a"/>
    <w:next w:val="a"/>
    <w:link w:val="a9"/>
    <w:pPr>
      <w:jc w:val="right"/>
    </w:pPr>
    <w:rPr>
      <w:kern w:val="0"/>
      <w:sz w:val="20"/>
    </w:rPr>
  </w:style>
  <w:style w:type="paragraph" w:styleId="af1">
    <w:name w:val="footer"/>
    <w:basedOn w:val="a"/>
    <w:link w:val="af0"/>
    <w:pPr>
      <w:tabs>
        <w:tab w:val="center" w:pos="4252"/>
        <w:tab w:val="right" w:pos="8504"/>
      </w:tabs>
      <w:snapToGrid w:val="0"/>
    </w:pPr>
  </w:style>
  <w:style w:type="paragraph" w:styleId="af3">
    <w:name w:val="Balloon Text"/>
    <w:basedOn w:val="a"/>
    <w:link w:val="af2"/>
    <w:rPr>
      <w:rFonts w:ascii="Arial" w:eastAsia="ＭＳ ゴシック" w:hAnsi="Arial"/>
      <w:kern w:val="0"/>
      <w:sz w:val="2"/>
    </w:rPr>
  </w:style>
  <w:style w:type="paragraph" w:styleId="a4">
    <w:name w:val="Plain Text"/>
    <w:basedOn w:val="a"/>
    <w:link w:val="a3"/>
    <w:rPr>
      <w:rFonts w:ascii="ＭＳ 明朝" w:hAnsi="Courier New"/>
      <w:szCs w:val="21"/>
    </w:rPr>
  </w:style>
  <w:style w:type="paragraph" w:styleId="af">
    <w:name w:val="Body Text"/>
    <w:basedOn w:val="a"/>
    <w:link w:val="ae"/>
    <w:rPr>
      <w:b/>
      <w:sz w:val="24"/>
    </w:rPr>
  </w:style>
  <w:style w:type="paragraph" w:styleId="a8">
    <w:name w:val="Body Text Indent"/>
    <w:basedOn w:val="a"/>
    <w:link w:val="a7"/>
    <w:pPr>
      <w:ind w:left="495"/>
    </w:pPr>
    <w:rPr>
      <w:kern w:val="0"/>
      <w:sz w:val="20"/>
    </w:rPr>
  </w:style>
  <w:style w:type="character" w:customStyle="1" w:styleId="20">
    <w:name w:val="見出し 2 (文字)"/>
    <w:link w:val="2"/>
    <w:uiPriority w:val="9"/>
    <w:semiHidden/>
    <w:rsid w:val="002A040F"/>
    <w:rPr>
      <w:rFonts w:ascii="Arial" w:eastAsia="ＭＳ ゴシック" w:hAnsi="Arial" w:cs="Times New Roman"/>
      <w:kern w:val="2"/>
      <w:sz w:val="21"/>
    </w:rPr>
  </w:style>
  <w:style w:type="character" w:customStyle="1" w:styleId="30">
    <w:name w:val="見出し 3 (文字)"/>
    <w:link w:val="3"/>
    <w:uiPriority w:val="9"/>
    <w:semiHidden/>
    <w:rsid w:val="002A040F"/>
    <w:rPr>
      <w:rFonts w:ascii="Arial" w:eastAsia="ＭＳ ゴシック" w:hAnsi="Arial" w:cs="Times New Roman"/>
      <w:kern w:val="2"/>
      <w:sz w:val="21"/>
    </w:rPr>
  </w:style>
  <w:style w:type="character" w:customStyle="1" w:styleId="40">
    <w:name w:val="見出し 4 (文字)"/>
    <w:link w:val="4"/>
    <w:uiPriority w:val="9"/>
    <w:semiHidden/>
    <w:rsid w:val="002A040F"/>
    <w:rPr>
      <w:b/>
      <w:bCs/>
      <w:kern w:val="2"/>
      <w:sz w:val="21"/>
    </w:rPr>
  </w:style>
  <w:style w:type="character" w:customStyle="1" w:styleId="50">
    <w:name w:val="見出し 5 (文字)"/>
    <w:link w:val="5"/>
    <w:uiPriority w:val="9"/>
    <w:semiHidden/>
    <w:rsid w:val="002A040F"/>
    <w:rPr>
      <w:rFonts w:ascii="Arial" w:eastAsia="ＭＳ ゴシック" w:hAnsi="Arial" w:cs="Times New Roman"/>
      <w:kern w:val="2"/>
      <w:sz w:val="21"/>
    </w:rPr>
  </w:style>
  <w:style w:type="character" w:customStyle="1" w:styleId="60">
    <w:name w:val="見出し 6 (文字)"/>
    <w:link w:val="6"/>
    <w:uiPriority w:val="9"/>
    <w:semiHidden/>
    <w:rsid w:val="002A040F"/>
    <w:rPr>
      <w:b/>
      <w:bCs/>
      <w:kern w:val="2"/>
      <w:sz w:val="21"/>
    </w:rPr>
  </w:style>
  <w:style w:type="character" w:customStyle="1" w:styleId="70">
    <w:name w:val="見出し 7 (文字)"/>
    <w:link w:val="7"/>
    <w:uiPriority w:val="9"/>
    <w:semiHidden/>
    <w:rsid w:val="002A040F"/>
    <w:rPr>
      <w:kern w:val="2"/>
      <w:sz w:val="21"/>
    </w:rPr>
  </w:style>
  <w:style w:type="character" w:customStyle="1" w:styleId="80">
    <w:name w:val="見出し 8 (文字)"/>
    <w:link w:val="8"/>
    <w:uiPriority w:val="9"/>
    <w:semiHidden/>
    <w:rsid w:val="002A040F"/>
    <w:rPr>
      <w:kern w:val="2"/>
      <w:sz w:val="21"/>
    </w:rPr>
  </w:style>
  <w:style w:type="character" w:customStyle="1" w:styleId="90">
    <w:name w:val="見出し 9 (文字)"/>
    <w:link w:val="9"/>
    <w:uiPriority w:val="9"/>
    <w:semiHidden/>
    <w:rsid w:val="002A040F"/>
    <w:rPr>
      <w:kern w:val="2"/>
      <w:sz w:val="21"/>
    </w:rPr>
  </w:style>
  <w:style w:type="character" w:customStyle="1" w:styleId="footmenu1">
    <w:name w:val="foot_menu1"/>
    <w:rsid w:val="00A95499"/>
    <w:rPr>
      <w:rFonts w:ascii="qMmpS Pro W3" w:hAnsi="qMmpS Pro W3" w:hint="default"/>
      <w:b w:val="0"/>
      <w:bCs w:val="0"/>
      <w:i w:val="0"/>
      <w:iCs w:val="0"/>
      <w:color w:val="333333"/>
      <w:sz w:val="16"/>
      <w:szCs w:val="16"/>
    </w:rPr>
  </w:style>
  <w:style w:type="paragraph" w:styleId="af7">
    <w:name w:val="List Paragraph"/>
    <w:basedOn w:val="a"/>
    <w:uiPriority w:val="34"/>
    <w:qFormat/>
    <w:rsid w:val="00B917FF"/>
    <w:pPr>
      <w:ind w:leftChars="400" w:left="84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84102">
      <w:bodyDiv w:val="1"/>
      <w:marLeft w:val="0"/>
      <w:marRight w:val="0"/>
      <w:marTop w:val="0"/>
      <w:marBottom w:val="0"/>
      <w:divBdr>
        <w:top w:val="none" w:sz="0" w:space="0" w:color="auto"/>
        <w:left w:val="none" w:sz="0" w:space="0" w:color="auto"/>
        <w:bottom w:val="none" w:sz="0" w:space="0" w:color="auto"/>
        <w:right w:val="none" w:sz="0" w:space="0" w:color="auto"/>
      </w:divBdr>
    </w:div>
    <w:div w:id="81949610">
      <w:bodyDiv w:val="1"/>
      <w:marLeft w:val="0"/>
      <w:marRight w:val="0"/>
      <w:marTop w:val="0"/>
      <w:marBottom w:val="0"/>
      <w:divBdr>
        <w:top w:val="none" w:sz="0" w:space="0" w:color="auto"/>
        <w:left w:val="none" w:sz="0" w:space="0" w:color="auto"/>
        <w:bottom w:val="none" w:sz="0" w:space="0" w:color="auto"/>
        <w:right w:val="none" w:sz="0" w:space="0" w:color="auto"/>
      </w:divBdr>
      <w:divsChild>
        <w:div w:id="237906960">
          <w:marLeft w:val="0"/>
          <w:marRight w:val="0"/>
          <w:marTop w:val="0"/>
          <w:marBottom w:val="0"/>
          <w:divBdr>
            <w:top w:val="none" w:sz="0" w:space="0" w:color="auto"/>
            <w:left w:val="none" w:sz="0" w:space="0" w:color="auto"/>
            <w:bottom w:val="none" w:sz="0" w:space="0" w:color="auto"/>
            <w:right w:val="none" w:sz="0" w:space="0" w:color="auto"/>
          </w:divBdr>
          <w:divsChild>
            <w:div w:id="1034619855">
              <w:marLeft w:val="0"/>
              <w:marRight w:val="0"/>
              <w:marTop w:val="0"/>
              <w:marBottom w:val="0"/>
              <w:divBdr>
                <w:top w:val="none" w:sz="0" w:space="0" w:color="auto"/>
                <w:left w:val="none" w:sz="0" w:space="0" w:color="auto"/>
                <w:bottom w:val="none" w:sz="0" w:space="0" w:color="auto"/>
                <w:right w:val="none" w:sz="0" w:space="0" w:color="auto"/>
              </w:divBdr>
              <w:divsChild>
                <w:div w:id="126238779">
                  <w:marLeft w:val="0"/>
                  <w:marRight w:val="0"/>
                  <w:marTop w:val="0"/>
                  <w:marBottom w:val="0"/>
                  <w:divBdr>
                    <w:top w:val="none" w:sz="0" w:space="0" w:color="auto"/>
                    <w:left w:val="none" w:sz="0" w:space="0" w:color="auto"/>
                    <w:bottom w:val="none" w:sz="0" w:space="0" w:color="auto"/>
                    <w:right w:val="none" w:sz="0" w:space="0" w:color="auto"/>
                  </w:divBdr>
                </w:div>
                <w:div w:id="1632781854">
                  <w:marLeft w:val="0"/>
                  <w:marRight w:val="0"/>
                  <w:marTop w:val="0"/>
                  <w:marBottom w:val="0"/>
                  <w:divBdr>
                    <w:top w:val="none" w:sz="0" w:space="0" w:color="auto"/>
                    <w:left w:val="none" w:sz="0" w:space="0" w:color="auto"/>
                    <w:bottom w:val="none" w:sz="0" w:space="0" w:color="auto"/>
                    <w:right w:val="none" w:sz="0" w:space="0" w:color="auto"/>
                  </w:divBdr>
                </w:div>
                <w:div w:id="203988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759584">
      <w:bodyDiv w:val="1"/>
      <w:marLeft w:val="0"/>
      <w:marRight w:val="0"/>
      <w:marTop w:val="0"/>
      <w:marBottom w:val="0"/>
      <w:divBdr>
        <w:top w:val="none" w:sz="0" w:space="0" w:color="auto"/>
        <w:left w:val="none" w:sz="0" w:space="0" w:color="auto"/>
        <w:bottom w:val="none" w:sz="0" w:space="0" w:color="auto"/>
        <w:right w:val="none" w:sz="0" w:space="0" w:color="auto"/>
      </w:divBdr>
    </w:div>
    <w:div w:id="634918036">
      <w:bodyDiv w:val="1"/>
      <w:marLeft w:val="0"/>
      <w:marRight w:val="0"/>
      <w:marTop w:val="0"/>
      <w:marBottom w:val="0"/>
      <w:divBdr>
        <w:top w:val="none" w:sz="0" w:space="0" w:color="auto"/>
        <w:left w:val="none" w:sz="0" w:space="0" w:color="auto"/>
        <w:bottom w:val="none" w:sz="0" w:space="0" w:color="auto"/>
        <w:right w:val="none" w:sz="0" w:space="0" w:color="auto"/>
      </w:divBdr>
    </w:div>
    <w:div w:id="1443112727">
      <w:bodyDiv w:val="1"/>
      <w:marLeft w:val="0"/>
      <w:marRight w:val="0"/>
      <w:marTop w:val="0"/>
      <w:marBottom w:val="0"/>
      <w:divBdr>
        <w:top w:val="none" w:sz="0" w:space="0" w:color="auto"/>
        <w:left w:val="none" w:sz="0" w:space="0" w:color="auto"/>
        <w:bottom w:val="none" w:sz="0" w:space="0" w:color="auto"/>
        <w:right w:val="none" w:sz="0" w:space="0" w:color="auto"/>
      </w:divBdr>
    </w:div>
    <w:div w:id="1596405921">
      <w:bodyDiv w:val="1"/>
      <w:marLeft w:val="0"/>
      <w:marRight w:val="0"/>
      <w:marTop w:val="0"/>
      <w:marBottom w:val="0"/>
      <w:divBdr>
        <w:top w:val="none" w:sz="0" w:space="0" w:color="auto"/>
        <w:left w:val="none" w:sz="0" w:space="0" w:color="auto"/>
        <w:bottom w:val="none" w:sz="0" w:space="0" w:color="auto"/>
        <w:right w:val="none" w:sz="0" w:space="0" w:color="auto"/>
      </w:divBdr>
      <w:divsChild>
        <w:div w:id="1540776719">
          <w:marLeft w:val="0"/>
          <w:marRight w:val="0"/>
          <w:marTop w:val="0"/>
          <w:marBottom w:val="0"/>
          <w:divBdr>
            <w:top w:val="none" w:sz="0" w:space="0" w:color="auto"/>
            <w:left w:val="none" w:sz="0" w:space="0" w:color="auto"/>
            <w:bottom w:val="none" w:sz="0" w:space="0" w:color="auto"/>
            <w:right w:val="none" w:sz="0" w:space="0" w:color="auto"/>
          </w:divBdr>
          <w:divsChild>
            <w:div w:id="71902443">
              <w:marLeft w:val="0"/>
              <w:marRight w:val="0"/>
              <w:marTop w:val="0"/>
              <w:marBottom w:val="0"/>
              <w:divBdr>
                <w:top w:val="none" w:sz="0" w:space="0" w:color="auto"/>
                <w:left w:val="none" w:sz="0" w:space="0" w:color="auto"/>
                <w:bottom w:val="none" w:sz="0" w:space="0" w:color="auto"/>
                <w:right w:val="none" w:sz="0" w:space="0" w:color="auto"/>
              </w:divBdr>
              <w:divsChild>
                <w:div w:id="3408599">
                  <w:marLeft w:val="0"/>
                  <w:marRight w:val="0"/>
                  <w:marTop w:val="0"/>
                  <w:marBottom w:val="0"/>
                  <w:divBdr>
                    <w:top w:val="none" w:sz="0" w:space="0" w:color="auto"/>
                    <w:left w:val="none" w:sz="0" w:space="0" w:color="auto"/>
                    <w:bottom w:val="none" w:sz="0" w:space="0" w:color="auto"/>
                    <w:right w:val="none" w:sz="0" w:space="0" w:color="auto"/>
                  </w:divBdr>
                </w:div>
                <w:div w:id="174226425">
                  <w:marLeft w:val="0"/>
                  <w:marRight w:val="0"/>
                  <w:marTop w:val="0"/>
                  <w:marBottom w:val="0"/>
                  <w:divBdr>
                    <w:top w:val="none" w:sz="0" w:space="0" w:color="auto"/>
                    <w:left w:val="none" w:sz="0" w:space="0" w:color="auto"/>
                    <w:bottom w:val="none" w:sz="0" w:space="0" w:color="auto"/>
                    <w:right w:val="none" w:sz="0" w:space="0" w:color="auto"/>
                  </w:divBdr>
                </w:div>
                <w:div w:id="370039885">
                  <w:marLeft w:val="0"/>
                  <w:marRight w:val="0"/>
                  <w:marTop w:val="0"/>
                  <w:marBottom w:val="0"/>
                  <w:divBdr>
                    <w:top w:val="none" w:sz="0" w:space="0" w:color="auto"/>
                    <w:left w:val="none" w:sz="0" w:space="0" w:color="auto"/>
                    <w:bottom w:val="none" w:sz="0" w:space="0" w:color="auto"/>
                    <w:right w:val="none" w:sz="0" w:space="0" w:color="auto"/>
                  </w:divBdr>
                </w:div>
                <w:div w:id="395671353">
                  <w:marLeft w:val="0"/>
                  <w:marRight w:val="0"/>
                  <w:marTop w:val="0"/>
                  <w:marBottom w:val="0"/>
                  <w:divBdr>
                    <w:top w:val="none" w:sz="0" w:space="0" w:color="auto"/>
                    <w:left w:val="none" w:sz="0" w:space="0" w:color="auto"/>
                    <w:bottom w:val="none" w:sz="0" w:space="0" w:color="auto"/>
                    <w:right w:val="none" w:sz="0" w:space="0" w:color="auto"/>
                  </w:divBdr>
                </w:div>
                <w:div w:id="699622494">
                  <w:marLeft w:val="0"/>
                  <w:marRight w:val="0"/>
                  <w:marTop w:val="0"/>
                  <w:marBottom w:val="0"/>
                  <w:divBdr>
                    <w:top w:val="none" w:sz="0" w:space="0" w:color="auto"/>
                    <w:left w:val="none" w:sz="0" w:space="0" w:color="auto"/>
                    <w:bottom w:val="none" w:sz="0" w:space="0" w:color="auto"/>
                    <w:right w:val="none" w:sz="0" w:space="0" w:color="auto"/>
                  </w:divBdr>
                </w:div>
                <w:div w:id="19548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43513">
      <w:bodyDiv w:val="1"/>
      <w:marLeft w:val="0"/>
      <w:marRight w:val="0"/>
      <w:marTop w:val="0"/>
      <w:marBottom w:val="0"/>
      <w:divBdr>
        <w:top w:val="none" w:sz="0" w:space="0" w:color="auto"/>
        <w:left w:val="none" w:sz="0" w:space="0" w:color="auto"/>
        <w:bottom w:val="none" w:sz="0" w:space="0" w:color="auto"/>
        <w:right w:val="none" w:sz="0" w:space="0" w:color="auto"/>
      </w:divBdr>
      <w:divsChild>
        <w:div w:id="384331746">
          <w:marLeft w:val="0"/>
          <w:marRight w:val="0"/>
          <w:marTop w:val="0"/>
          <w:marBottom w:val="0"/>
          <w:divBdr>
            <w:top w:val="none" w:sz="0" w:space="0" w:color="auto"/>
            <w:left w:val="none" w:sz="0" w:space="0" w:color="auto"/>
            <w:bottom w:val="none" w:sz="0" w:space="0" w:color="auto"/>
            <w:right w:val="none" w:sz="0" w:space="0" w:color="auto"/>
          </w:divBdr>
        </w:div>
      </w:divsChild>
    </w:div>
    <w:div w:id="198187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5958D-52A4-4811-9887-898075C29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Pages>
  <Words>2001</Words>
  <Characters>405</Characters>
  <Application>Microsoft Office Word</Application>
  <DocSecurity>0</DocSecurity>
  <PresentationFormat/>
  <Lines>3</Lines>
  <Paragraphs>4</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いよいよ2001~2002年のロータリー年度が始まりました</vt:lpstr>
    </vt:vector>
  </TitlesOfParts>
  <Company>ＦＭユーザ</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いよいよ2001~2002年のロータリー年度が始まりました</dc:title>
  <dc:creator>ＦＭＶユーザ</dc:creator>
  <cp:lastModifiedBy>北村 久文</cp:lastModifiedBy>
  <cp:revision>44</cp:revision>
  <cp:lastPrinted>2021-07-13T01:33:00Z</cp:lastPrinted>
  <dcterms:created xsi:type="dcterms:W3CDTF">2021-07-23T09:24:00Z</dcterms:created>
  <dcterms:modified xsi:type="dcterms:W3CDTF">2021-07-24T05:18:00Z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r8>891487604</vt:r8>
  </property>
  <property fmtid="{D5CDD505-2E9C-101B-9397-08002B2CF9AE}" pid="3" name="_EmailSubject">
    <vt:lpwstr>週報（7月22日分）</vt:lpwstr>
  </property>
  <property fmtid="{D5CDD505-2E9C-101B-9397-08002B2CF9AE}" pid="4" name="_AuthorEmail">
    <vt:lpwstr>otoiawase@112103.com</vt:lpwstr>
  </property>
  <property fmtid="{D5CDD505-2E9C-101B-9397-08002B2CF9AE}" pid="5" name="_AuthorEmailDisplayName">
    <vt:lpwstr>石坂土地建物</vt:lpwstr>
  </property>
  <property fmtid="{D5CDD505-2E9C-101B-9397-08002B2CF9AE}" pid="6" name="_PreviousAdHocReviewCycleID">
    <vt:r8>934895301</vt:r8>
  </property>
  <property fmtid="{D5CDD505-2E9C-101B-9397-08002B2CF9AE}" pid="7" name="_ReviewingToolsShownOnce">
    <vt:lpwstr/>
  </property>
  <property fmtid="{D5CDD505-2E9C-101B-9397-08002B2CF9AE}" pid="8" name="_DocHome">
    <vt:r8>1091515515</vt:r8>
  </property>
  <property fmtid="{D5CDD505-2E9C-101B-9397-08002B2CF9AE}" pid="9" name="KSOProductBuildVer">
    <vt:lpwstr>1041-6.6.0.2724</vt:lpwstr>
  </property>
</Properties>
</file>